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0AB19">
      <w:pPr>
        <w:adjustRightInd w:val="0"/>
        <w:spacing w:beforeLines="50" w:afterLines="50"/>
        <w:jc w:val="center"/>
        <w:rPr>
          <w:rFonts w:ascii="仿宋_GB2312" w:hAnsi="宋体" w:eastAsia="仿宋_GB2312"/>
          <w:b/>
          <w:color w:val="000000"/>
          <w:sz w:val="44"/>
          <w:szCs w:val="44"/>
        </w:rPr>
      </w:pPr>
      <w:r>
        <w:rPr>
          <w:rFonts w:hint="eastAsia" w:ascii="仿宋_GB2312" w:hAnsi="宋体" w:eastAsia="仿宋_GB2312"/>
          <w:b/>
          <w:color w:val="000000"/>
          <w:sz w:val="44"/>
          <w:szCs w:val="44"/>
        </w:rPr>
        <w:t>“放飞梦想”全国青少年纸飞机</w:t>
      </w:r>
    </w:p>
    <w:p w14:paraId="757C3B72">
      <w:pPr>
        <w:adjustRightInd w:val="0"/>
        <w:spacing w:beforeLines="50" w:afterLines="50"/>
        <w:jc w:val="center"/>
        <w:rPr>
          <w:rFonts w:ascii="仿宋_GB2312" w:hAnsi="宋体" w:eastAsia="仿宋_GB2312"/>
          <w:b/>
          <w:color w:val="000000"/>
          <w:w w:val="120"/>
          <w:sz w:val="52"/>
          <w:szCs w:val="52"/>
        </w:rPr>
      </w:pPr>
      <w:r>
        <w:rPr>
          <w:rFonts w:hint="eastAsia" w:ascii="仿宋_GB2312" w:hAnsi="宋体" w:eastAsia="仿宋_GB2312"/>
          <w:b/>
          <w:color w:val="000000"/>
          <w:w w:val="120"/>
          <w:sz w:val="52"/>
          <w:szCs w:val="52"/>
        </w:rPr>
        <w:t>通讯赛竞赛规则</w:t>
      </w:r>
    </w:p>
    <w:p w14:paraId="1F7C5D89">
      <w:pPr>
        <w:adjustRightInd w:val="0"/>
        <w:spacing w:beforeLines="50" w:afterLines="50"/>
        <w:jc w:val="center"/>
        <w:rPr>
          <w:rFonts w:ascii="仿宋_GB2312" w:hAnsi="宋体" w:eastAsia="仿宋_GB2312"/>
          <w:b/>
          <w:color w:val="000000"/>
          <w:w w:val="120"/>
          <w:sz w:val="52"/>
          <w:szCs w:val="52"/>
        </w:rPr>
      </w:pPr>
      <w:r>
        <w:rPr>
          <w:rFonts w:hint="eastAsia" w:ascii="仿宋_GB2312" w:hAnsi="宋体" w:eastAsia="仿宋_GB2312"/>
          <w:b/>
          <w:color w:val="000000"/>
          <w:sz w:val="36"/>
          <w:szCs w:val="36"/>
        </w:rPr>
        <w:t>（</w:t>
      </w:r>
      <w:r>
        <w:rPr>
          <w:rFonts w:ascii="仿宋_GB2312" w:hAnsi="宋体" w:eastAsia="仿宋_GB2312"/>
          <w:b/>
          <w:color w:val="000000"/>
          <w:sz w:val="36"/>
          <w:szCs w:val="36"/>
        </w:rPr>
        <w:t>202</w:t>
      </w:r>
      <w:r>
        <w:rPr>
          <w:rFonts w:hint="eastAsia" w:ascii="仿宋_GB2312" w:hAnsi="宋体" w:eastAsia="仿宋_GB2312"/>
          <w:b/>
          <w:color w:val="000000"/>
          <w:sz w:val="36"/>
          <w:szCs w:val="36"/>
        </w:rPr>
        <w:t>4版）</w:t>
      </w:r>
    </w:p>
    <w:p w14:paraId="489C8604">
      <w:pPr>
        <w:widowControl/>
        <w:jc w:val="center"/>
        <w:rPr>
          <w:rFonts w:ascii="黑体" w:hAnsi="黑体" w:eastAsia="黑体"/>
          <w:b/>
          <w:sz w:val="52"/>
          <w:szCs w:val="52"/>
        </w:rPr>
      </w:pPr>
      <w:r>
        <w:drawing>
          <wp:anchor distT="0" distB="0" distL="114300" distR="114300" simplePos="0" relativeHeight="251660288" behindDoc="0" locked="0" layoutInCell="1" allowOverlap="1">
            <wp:simplePos x="0" y="0"/>
            <wp:positionH relativeFrom="column">
              <wp:posOffset>749300</wp:posOffset>
            </wp:positionH>
            <wp:positionV relativeFrom="paragraph">
              <wp:posOffset>1062990</wp:posOffset>
            </wp:positionV>
            <wp:extent cx="4114800" cy="2916555"/>
            <wp:effectExtent l="0" t="0" r="0" b="952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lum bright="12000"/>
                    </a:blip>
                    <a:stretch>
                      <a:fillRect/>
                    </a:stretch>
                  </pic:blipFill>
                  <pic:spPr>
                    <a:xfrm>
                      <a:off x="0" y="0"/>
                      <a:ext cx="4114800" cy="2916555"/>
                    </a:xfrm>
                    <a:prstGeom prst="rect">
                      <a:avLst/>
                    </a:prstGeom>
                    <a:noFill/>
                    <a:ln>
                      <a:noFill/>
                    </a:ln>
                  </pic:spPr>
                </pic:pic>
              </a:graphicData>
            </a:graphic>
          </wp:anchor>
        </w:drawing>
      </w:r>
    </w:p>
    <w:p w14:paraId="22E5C25A">
      <w:pPr>
        <w:widowControl/>
        <w:jc w:val="center"/>
        <w:rPr>
          <w:rFonts w:ascii="黑体" w:hAnsi="黑体" w:eastAsia="黑体"/>
          <w:b/>
          <w:sz w:val="52"/>
          <w:szCs w:val="52"/>
        </w:rPr>
      </w:pPr>
    </w:p>
    <w:p w14:paraId="68DCA269">
      <w:pPr>
        <w:widowControl/>
        <w:jc w:val="center"/>
        <w:rPr>
          <w:rFonts w:ascii="黑体" w:hAnsi="黑体" w:eastAsia="黑体"/>
          <w:b/>
          <w:sz w:val="52"/>
          <w:szCs w:val="52"/>
        </w:rPr>
      </w:pPr>
    </w:p>
    <w:p w14:paraId="04135216">
      <w:pPr>
        <w:widowControl/>
        <w:jc w:val="center"/>
        <w:rPr>
          <w:rFonts w:ascii="黑体" w:hAnsi="黑体" w:eastAsia="黑体"/>
          <w:b/>
          <w:sz w:val="52"/>
          <w:szCs w:val="52"/>
        </w:rPr>
      </w:pPr>
    </w:p>
    <w:p w14:paraId="6E71C263">
      <w:pPr>
        <w:widowControl/>
        <w:jc w:val="center"/>
        <w:rPr>
          <w:rFonts w:ascii="黑体" w:hAnsi="黑体" w:eastAsia="黑体"/>
          <w:b/>
          <w:sz w:val="52"/>
          <w:szCs w:val="52"/>
        </w:rPr>
      </w:pPr>
    </w:p>
    <w:p w14:paraId="0DEBA9D8">
      <w:pPr>
        <w:widowControl/>
        <w:jc w:val="center"/>
        <w:rPr>
          <w:rFonts w:ascii="黑体" w:hAnsi="黑体" w:eastAsia="黑体"/>
          <w:b/>
          <w:sz w:val="52"/>
          <w:szCs w:val="52"/>
        </w:rPr>
      </w:pPr>
    </w:p>
    <w:p w14:paraId="2A270842">
      <w:pPr>
        <w:widowControl/>
        <w:jc w:val="center"/>
        <w:rPr>
          <w:rFonts w:ascii="黑体" w:hAnsi="黑体" w:eastAsia="黑体"/>
          <w:b/>
          <w:sz w:val="52"/>
          <w:szCs w:val="52"/>
        </w:rPr>
      </w:pPr>
    </w:p>
    <w:p w14:paraId="1662AFCB">
      <w:pPr>
        <w:widowControl/>
        <w:jc w:val="center"/>
        <w:rPr>
          <w:rFonts w:ascii="黑体" w:hAnsi="黑体" w:eastAsia="黑体"/>
          <w:b/>
          <w:sz w:val="52"/>
          <w:szCs w:val="52"/>
        </w:rPr>
      </w:pPr>
    </w:p>
    <w:p w14:paraId="6B4A6018">
      <w:pPr>
        <w:widowControl/>
        <w:jc w:val="center"/>
        <w:rPr>
          <w:rFonts w:ascii="黑体" w:hAnsi="黑体" w:eastAsia="黑体"/>
          <w:b/>
          <w:sz w:val="52"/>
          <w:szCs w:val="52"/>
        </w:rPr>
      </w:pPr>
    </w:p>
    <w:p w14:paraId="33591D95">
      <w:pPr>
        <w:widowControl/>
        <w:jc w:val="center"/>
        <w:rPr>
          <w:rFonts w:ascii="黑体" w:hAnsi="黑体" w:eastAsia="黑体"/>
          <w:b/>
          <w:sz w:val="52"/>
          <w:szCs w:val="52"/>
        </w:rPr>
      </w:pPr>
    </w:p>
    <w:p w14:paraId="5F12349E">
      <w:pPr>
        <w:adjustRightInd w:val="0"/>
        <w:spacing w:beforeLines="50" w:afterLines="50"/>
        <w:jc w:val="center"/>
        <w:rPr>
          <w:rFonts w:ascii="仿宋_GB2312" w:hAnsi="宋体" w:eastAsia="仿宋_GB2312"/>
          <w:b/>
          <w:color w:val="000000"/>
          <w:sz w:val="36"/>
          <w:szCs w:val="36"/>
        </w:rPr>
      </w:pPr>
      <w:r>
        <w:rPr>
          <w:rFonts w:hint="eastAsia" w:ascii="仿宋_GB2312" w:hAnsi="宋体" w:eastAsia="仿宋_GB2312"/>
          <w:b/>
          <w:color w:val="000000"/>
          <w:sz w:val="36"/>
          <w:szCs w:val="36"/>
        </w:rPr>
        <w:t>国家体育总局审定</w:t>
      </w:r>
    </w:p>
    <w:p w14:paraId="4803C5CA">
      <w:pPr>
        <w:widowControl/>
        <w:jc w:val="center"/>
        <w:rPr>
          <w:rFonts w:ascii="仿宋_GB2312" w:hAnsi="宋体" w:eastAsia="仿宋_GB2312"/>
          <w:b/>
          <w:color w:val="000000"/>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304" w:right="1588" w:bottom="1134" w:left="1588" w:header="851" w:footer="992" w:gutter="0"/>
          <w:cols w:space="425" w:num="1"/>
          <w:titlePg/>
          <w:docGrid w:type="lines" w:linePitch="312" w:charSpace="0"/>
        </w:sectPr>
      </w:pPr>
      <w:r>
        <w:rPr>
          <w:rFonts w:hint="eastAsia" w:ascii="仿宋_GB2312" w:hAnsi="宋体" w:eastAsia="仿宋_GB2312"/>
          <w:b/>
          <w:color w:val="000000"/>
          <w:sz w:val="36"/>
          <w:szCs w:val="36"/>
        </w:rPr>
        <w:t>二</w:t>
      </w:r>
      <w:r>
        <w:rPr>
          <w:rFonts w:hint="eastAsia" w:ascii="仿宋_GB2312" w:hAnsi="宋体" w:cs="宋体"/>
          <w:b/>
          <w:color w:val="000000"/>
          <w:sz w:val="36"/>
          <w:szCs w:val="36"/>
        </w:rPr>
        <w:t>〇</w:t>
      </w:r>
      <w:r>
        <w:rPr>
          <w:rFonts w:hint="eastAsia" w:ascii="仿宋_GB2312" w:hAnsi="仿宋_GB2312" w:eastAsia="仿宋_GB2312" w:cs="仿宋_GB2312"/>
          <w:b/>
          <w:color w:val="000000"/>
          <w:sz w:val="36"/>
          <w:szCs w:val="36"/>
        </w:rPr>
        <w:t>二四年四</w:t>
      </w:r>
      <w:r>
        <w:rPr>
          <w:rFonts w:hint="eastAsia" w:ascii="仿宋_GB2312" w:hAnsi="宋体" w:eastAsia="仿宋_GB2312"/>
          <w:b/>
          <w:color w:val="000000"/>
          <w:sz w:val="36"/>
          <w:szCs w:val="36"/>
        </w:rPr>
        <w:t>月</w:t>
      </w:r>
    </w:p>
    <w:p w14:paraId="19F0AE8C">
      <w:pPr>
        <w:widowControl/>
        <w:jc w:val="center"/>
        <w:rPr>
          <w:rFonts w:ascii="宋体"/>
          <w:b/>
          <w:sz w:val="44"/>
          <w:szCs w:val="44"/>
        </w:rPr>
      </w:pPr>
      <w:r>
        <w:rPr>
          <w:rFonts w:hint="eastAsia" w:ascii="宋体"/>
          <w:b/>
          <w:sz w:val="44"/>
          <w:szCs w:val="44"/>
        </w:rPr>
        <w:t>目录</w:t>
      </w:r>
    </w:p>
    <w:sdt>
      <w:sdtPr>
        <w:rPr>
          <w:rFonts w:ascii="Times New Roman" w:hAnsi="Times New Roman" w:eastAsia="宋体" w:cs="Times New Roman"/>
          <w:b w:val="0"/>
          <w:bCs w:val="0"/>
          <w:color w:val="auto"/>
          <w:kern w:val="2"/>
          <w:sz w:val="21"/>
          <w:szCs w:val="24"/>
          <w:lang w:val="zh-CN"/>
        </w:rPr>
        <w:id w:val="19030960"/>
        <w:docPartObj>
          <w:docPartGallery w:val="Table of Contents"/>
          <w:docPartUnique/>
        </w:docPartObj>
      </w:sdtPr>
      <w:sdtEndPr>
        <w:rPr>
          <w:rFonts w:ascii="Times New Roman" w:hAnsi="Times New Roman" w:eastAsia="宋体" w:cs="Times New Roman"/>
          <w:b w:val="0"/>
          <w:bCs w:val="0"/>
          <w:color w:val="auto"/>
          <w:kern w:val="2"/>
          <w:sz w:val="21"/>
          <w:szCs w:val="24"/>
          <w:lang w:val="en-US"/>
        </w:rPr>
      </w:sdtEndPr>
      <w:sdtContent>
        <w:p w14:paraId="591DDBA0">
          <w:pPr>
            <w:pStyle w:val="29"/>
          </w:pPr>
          <w:r>
            <w:rPr>
              <w:lang w:val="zh-CN"/>
            </w:rPr>
            <w:t>目录</w:t>
          </w:r>
        </w:p>
        <w:p w14:paraId="5133F64D">
          <w:pPr>
            <w:pStyle w:val="11"/>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"_Toc163827393" </w:instrText>
          </w:r>
          <w:r>
            <w:fldChar w:fldCharType="separate"/>
          </w:r>
          <w:r>
            <w:rPr>
              <w:rStyle w:val="16"/>
              <w:rFonts w:hint="eastAsia" w:ascii="宋体" w:hAnsi="宋体"/>
            </w:rPr>
            <w:t>第一章</w:t>
          </w:r>
          <w:r>
            <w:rPr>
              <w:rStyle w:val="16"/>
              <w:rFonts w:ascii="宋体" w:hAnsi="宋体"/>
            </w:rPr>
            <w:t xml:space="preserve"> </w:t>
          </w:r>
          <w:r>
            <w:rPr>
              <w:rStyle w:val="16"/>
              <w:rFonts w:hint="eastAsia"/>
            </w:rPr>
            <w:t>总则</w:t>
          </w:r>
          <w:r>
            <w:tab/>
          </w:r>
          <w:r>
            <w:fldChar w:fldCharType="begin"/>
          </w:r>
          <w:r>
            <w:instrText xml:space="preserve"> PAGEREF _Toc163827393 \h </w:instrText>
          </w:r>
          <w:r>
            <w:fldChar w:fldCharType="separate"/>
          </w:r>
          <w:r>
            <w:t>1</w:t>
          </w:r>
          <w:r>
            <w:fldChar w:fldCharType="end"/>
          </w:r>
          <w:r>
            <w:fldChar w:fldCharType="end"/>
          </w:r>
        </w:p>
        <w:p w14:paraId="37975010">
          <w:pPr>
            <w:pStyle w:val="11"/>
            <w:rPr>
              <w:rFonts w:asciiTheme="minorHAnsi" w:hAnsiTheme="minorHAnsi" w:eastAsiaTheme="minorEastAsia" w:cstheme="minorBidi"/>
              <w:szCs w:val="22"/>
            </w:rPr>
          </w:pPr>
          <w:r>
            <w:fldChar w:fldCharType="begin"/>
          </w:r>
          <w:r>
            <w:instrText xml:space="preserve"> HYPERLINK \l "_Toc163827394" </w:instrText>
          </w:r>
          <w:r>
            <w:fldChar w:fldCharType="separate"/>
          </w:r>
          <w:r>
            <w:rPr>
              <w:rStyle w:val="16"/>
              <w:rFonts w:hint="eastAsia" w:ascii="宋体" w:hAnsi="宋体"/>
            </w:rPr>
            <w:t>第二章</w:t>
          </w:r>
          <w:r>
            <w:rPr>
              <w:rStyle w:val="16"/>
              <w:rFonts w:ascii="宋体" w:hAnsi="宋体"/>
            </w:rPr>
            <w:t xml:space="preserve"> </w:t>
          </w:r>
          <w:r>
            <w:rPr>
              <w:rStyle w:val="16"/>
              <w:rFonts w:hint="eastAsia" w:ascii="宋体" w:hAnsi="宋体"/>
            </w:rPr>
            <w:t>一般规定</w:t>
          </w:r>
          <w:r>
            <w:tab/>
          </w:r>
          <w:r>
            <w:fldChar w:fldCharType="begin"/>
          </w:r>
          <w:r>
            <w:instrText xml:space="preserve"> PAGEREF _Toc163827394 \h </w:instrText>
          </w:r>
          <w:r>
            <w:fldChar w:fldCharType="separate"/>
          </w:r>
          <w:r>
            <w:t>1</w:t>
          </w:r>
          <w:r>
            <w:fldChar w:fldCharType="end"/>
          </w:r>
          <w:r>
            <w:fldChar w:fldCharType="end"/>
          </w:r>
        </w:p>
        <w:p w14:paraId="6DA8D6ED">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"_Toc163827395" </w:instrText>
          </w:r>
          <w:r>
            <w:fldChar w:fldCharType="separate"/>
          </w:r>
          <w:r>
            <w:rPr>
              <w:rStyle w:val="16"/>
              <w:rFonts w:ascii="宋体" w:hAnsi="宋体" w:eastAsia="仿宋"/>
            </w:rPr>
            <w:t>2.1.</w:t>
          </w:r>
          <w:r>
            <w:rPr>
              <w:rFonts w:asciiTheme="minorHAnsi" w:hAnsiTheme="minorHAnsi" w:eastAsiaTheme="minorEastAsia" w:cstheme="minorBidi"/>
              <w:szCs w:val="22"/>
            </w:rPr>
            <w:tab/>
          </w:r>
          <w:r>
            <w:rPr>
              <w:rStyle w:val="16"/>
              <w:rFonts w:hint="eastAsia" w:ascii="宋体" w:hAnsi="宋体"/>
            </w:rPr>
            <w:t>比赛时间</w:t>
          </w:r>
          <w:r>
            <w:tab/>
          </w:r>
          <w:r>
            <w:fldChar w:fldCharType="begin"/>
          </w:r>
          <w:r>
            <w:instrText xml:space="preserve"> PAGEREF _Toc163827395 \h </w:instrText>
          </w:r>
          <w:r>
            <w:fldChar w:fldCharType="separate"/>
          </w:r>
          <w:r>
            <w:t>1</w:t>
          </w:r>
          <w:r>
            <w:fldChar w:fldCharType="end"/>
          </w:r>
          <w:r>
            <w:fldChar w:fldCharType="end"/>
          </w:r>
        </w:p>
        <w:p w14:paraId="278839A2">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"_Toc163827396" </w:instrText>
          </w:r>
          <w:r>
            <w:fldChar w:fldCharType="separate"/>
          </w:r>
          <w:r>
            <w:rPr>
              <w:rStyle w:val="16"/>
              <w:rFonts w:ascii="宋体" w:hAnsi="宋体" w:eastAsia="仿宋"/>
            </w:rPr>
            <w:t>2.2.</w:t>
          </w:r>
          <w:r>
            <w:rPr>
              <w:rFonts w:asciiTheme="minorHAnsi" w:hAnsiTheme="minorHAnsi" w:eastAsiaTheme="minorEastAsia" w:cstheme="minorBidi"/>
              <w:szCs w:val="22"/>
            </w:rPr>
            <w:tab/>
          </w:r>
          <w:r>
            <w:rPr>
              <w:rStyle w:val="16"/>
              <w:rFonts w:hint="eastAsia" w:ascii="宋体" w:hAnsi="宋体"/>
            </w:rPr>
            <w:t>制作</w:t>
          </w:r>
          <w:r>
            <w:tab/>
          </w:r>
          <w:r>
            <w:fldChar w:fldCharType="begin"/>
          </w:r>
          <w:r>
            <w:instrText xml:space="preserve"> PAGEREF _Toc163827396 \h </w:instrText>
          </w:r>
          <w:r>
            <w:fldChar w:fldCharType="separate"/>
          </w:r>
          <w:r>
            <w:t>1</w:t>
          </w:r>
          <w:r>
            <w:fldChar w:fldCharType="end"/>
          </w:r>
          <w:r>
            <w:fldChar w:fldCharType="end"/>
          </w:r>
        </w:p>
        <w:p w14:paraId="3638F608">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"_Toc163827397" </w:instrText>
          </w:r>
          <w:r>
            <w:fldChar w:fldCharType="separate"/>
          </w:r>
          <w:r>
            <w:rPr>
              <w:rStyle w:val="16"/>
              <w:rFonts w:ascii="宋体" w:hAnsi="宋体" w:eastAsia="仿宋"/>
            </w:rPr>
            <w:t>2.3.</w:t>
          </w:r>
          <w:r>
            <w:rPr>
              <w:rFonts w:asciiTheme="minorHAnsi" w:hAnsiTheme="minorHAnsi" w:eastAsiaTheme="minorEastAsia" w:cstheme="minorBidi"/>
              <w:szCs w:val="22"/>
            </w:rPr>
            <w:tab/>
          </w:r>
          <w:r>
            <w:rPr>
              <w:rStyle w:val="16"/>
              <w:rFonts w:hint="eastAsia" w:ascii="宋体" w:hAnsi="宋体"/>
            </w:rPr>
            <w:t>计时</w:t>
          </w:r>
          <w:r>
            <w:tab/>
          </w:r>
          <w:r>
            <w:fldChar w:fldCharType="begin"/>
          </w:r>
          <w:r>
            <w:instrText xml:space="preserve"> PAGEREF _Toc163827397 \h </w:instrText>
          </w:r>
          <w:r>
            <w:fldChar w:fldCharType="separate"/>
          </w:r>
          <w:r>
            <w:t>1</w:t>
          </w:r>
          <w:r>
            <w:fldChar w:fldCharType="end"/>
          </w:r>
          <w:r>
            <w:fldChar w:fldCharType="end"/>
          </w:r>
        </w:p>
        <w:p w14:paraId="4EE0C44D">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"_Toc163827402" </w:instrText>
          </w:r>
          <w:r>
            <w:fldChar w:fldCharType="separate"/>
          </w:r>
          <w:r>
            <w:rPr>
              <w:rStyle w:val="16"/>
              <w:rFonts w:ascii="宋体" w:hAnsi="宋体" w:eastAsia="仿宋"/>
            </w:rPr>
            <w:t>2.4.</w:t>
          </w:r>
          <w:r>
            <w:rPr>
              <w:rFonts w:asciiTheme="minorHAnsi" w:hAnsiTheme="minorHAnsi" w:eastAsiaTheme="minorEastAsia" w:cstheme="minorBidi"/>
              <w:szCs w:val="22"/>
            </w:rPr>
            <w:tab/>
          </w:r>
          <w:r>
            <w:rPr>
              <w:rStyle w:val="16"/>
              <w:rFonts w:hint="eastAsia" w:ascii="宋体" w:hAnsi="宋体"/>
            </w:rPr>
            <w:t>成绩评定</w:t>
          </w:r>
          <w:r>
            <w:tab/>
          </w:r>
          <w:r>
            <w:fldChar w:fldCharType="begin"/>
          </w:r>
          <w:r>
            <w:instrText xml:space="preserve"> PAGEREF _Toc163827402 \h </w:instrText>
          </w:r>
          <w:r>
            <w:fldChar w:fldCharType="separate"/>
          </w:r>
          <w:r>
            <w:t>2</w:t>
          </w:r>
          <w:r>
            <w:fldChar w:fldCharType="end"/>
          </w:r>
          <w:r>
            <w:fldChar w:fldCharType="end"/>
          </w:r>
        </w:p>
        <w:p w14:paraId="6A9CB748">
          <w:pPr>
            <w:pStyle w:val="11"/>
            <w:rPr>
              <w:rFonts w:asciiTheme="minorHAnsi" w:hAnsiTheme="minorHAnsi" w:eastAsiaTheme="minorEastAsia" w:cstheme="minorBidi"/>
              <w:szCs w:val="22"/>
            </w:rPr>
          </w:pPr>
          <w:r>
            <w:fldChar w:fldCharType="begin"/>
          </w:r>
          <w:r>
            <w:instrText xml:space="preserve"> HYPERLINK \l "_Toc163827403" </w:instrText>
          </w:r>
          <w:r>
            <w:fldChar w:fldCharType="separate"/>
          </w:r>
          <w:r>
            <w:rPr>
              <w:rStyle w:val="16"/>
              <w:rFonts w:hint="eastAsia"/>
            </w:rPr>
            <w:t>第三章</w:t>
          </w:r>
          <w:r>
            <w:rPr>
              <w:rStyle w:val="16"/>
            </w:rPr>
            <w:t xml:space="preserve"> </w:t>
          </w:r>
          <w:r>
            <w:rPr>
              <w:rStyle w:val="16"/>
              <w:rFonts w:hint="eastAsia"/>
            </w:rPr>
            <w:t>竞赛项目细则</w:t>
          </w:r>
          <w:r>
            <w:tab/>
          </w:r>
          <w:r>
            <w:fldChar w:fldCharType="begin"/>
          </w:r>
          <w:r>
            <w:instrText xml:space="preserve"> PAGEREF _Toc163827403 \h </w:instrText>
          </w:r>
          <w:r>
            <w:fldChar w:fldCharType="separate"/>
          </w:r>
          <w:r>
            <w:t>2</w:t>
          </w:r>
          <w:r>
            <w:fldChar w:fldCharType="end"/>
          </w:r>
          <w:r>
            <w:fldChar w:fldCharType="end"/>
          </w:r>
        </w:p>
        <w:p w14:paraId="351B0A5B">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"_Toc163827404" </w:instrText>
          </w:r>
          <w:r>
            <w:fldChar w:fldCharType="separate"/>
          </w:r>
          <w:r>
            <w:rPr>
              <w:rStyle w:val="16"/>
              <w:rFonts w:ascii="宋体" w:hAnsi="宋体" w:eastAsia="仿宋"/>
            </w:rPr>
            <w:t>3.1.</w:t>
          </w:r>
          <w:r>
            <w:rPr>
              <w:rFonts w:asciiTheme="minorHAnsi" w:hAnsiTheme="minorHAnsi" w:eastAsiaTheme="minorEastAsia" w:cstheme="minorBidi"/>
              <w:szCs w:val="22"/>
            </w:rPr>
            <w:tab/>
          </w:r>
          <w:r>
            <w:rPr>
              <w:rStyle w:val="16"/>
              <w:rFonts w:hint="eastAsia" w:ascii="宋体" w:hAnsi="宋体"/>
            </w:rPr>
            <w:t>悬浮纸飞机绕标挑战赛（单人赛、三人接力赛）</w:t>
          </w:r>
          <w:r>
            <w:tab/>
          </w:r>
          <w:r>
            <w:fldChar w:fldCharType="begin"/>
          </w:r>
          <w:r>
            <w:instrText xml:space="preserve"> PAGEREF _Toc163827404 \h </w:instrText>
          </w:r>
          <w:r>
            <w:fldChar w:fldCharType="separate"/>
          </w:r>
          <w:r>
            <w:t>2</w:t>
          </w:r>
          <w:r>
            <w:fldChar w:fldCharType="end"/>
          </w:r>
          <w:r>
            <w:fldChar w:fldCharType="end"/>
          </w:r>
        </w:p>
        <w:p w14:paraId="209B82CA">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"_Toc163827425" </w:instrText>
          </w:r>
          <w:r>
            <w:fldChar w:fldCharType="separate"/>
          </w:r>
          <w:r>
            <w:rPr>
              <w:rStyle w:val="16"/>
              <w:rFonts w:ascii="宋体" w:hAnsi="宋体" w:eastAsia="仿宋"/>
            </w:rPr>
            <w:t>3.2.</w:t>
          </w:r>
          <w:r>
            <w:rPr>
              <w:rFonts w:asciiTheme="minorHAnsi" w:hAnsiTheme="minorHAnsi" w:eastAsiaTheme="minorEastAsia" w:cstheme="minorBidi"/>
              <w:szCs w:val="22"/>
            </w:rPr>
            <w:tab/>
          </w:r>
          <w:r>
            <w:rPr>
              <w:rStyle w:val="16"/>
              <w:rFonts w:hint="eastAsia" w:ascii="宋体" w:hAnsi="宋体"/>
            </w:rPr>
            <w:t>纸折飞机直线距离赛（单人赛、破纪录赛）</w:t>
          </w:r>
          <w:r>
            <w:tab/>
          </w:r>
          <w:r>
            <w:fldChar w:fldCharType="begin"/>
          </w:r>
          <w:r>
            <w:instrText xml:space="preserve"> PAGEREF _Toc163827425 \h </w:instrText>
          </w:r>
          <w:r>
            <w:fldChar w:fldCharType="separate"/>
          </w:r>
          <w:r>
            <w:t>3</w:t>
          </w:r>
          <w:r>
            <w:fldChar w:fldCharType="end"/>
          </w:r>
          <w:r>
            <w:fldChar w:fldCharType="end"/>
          </w:r>
        </w:p>
        <w:p w14:paraId="0EE048FE">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"_Toc163827443" </w:instrText>
          </w:r>
          <w:r>
            <w:fldChar w:fldCharType="separate"/>
          </w:r>
          <w:r>
            <w:rPr>
              <w:rStyle w:val="16"/>
              <w:rFonts w:ascii="宋体" w:hAnsi="宋体" w:eastAsia="仿宋"/>
            </w:rPr>
            <w:t>3.3.</w:t>
          </w:r>
          <w:r>
            <w:rPr>
              <w:rFonts w:asciiTheme="minorHAnsi" w:hAnsiTheme="minorHAnsi" w:eastAsiaTheme="minorEastAsia" w:cstheme="minorBidi"/>
              <w:szCs w:val="22"/>
            </w:rPr>
            <w:tab/>
          </w:r>
          <w:r>
            <w:rPr>
              <w:rStyle w:val="16"/>
              <w:rFonts w:hint="eastAsia" w:ascii="宋体" w:hAnsi="宋体"/>
            </w:rPr>
            <w:t>卡纸飞机直线距离挑战赛（单人赛）</w:t>
          </w:r>
          <w:r>
            <w:tab/>
          </w:r>
          <w:r>
            <w:fldChar w:fldCharType="begin"/>
          </w:r>
          <w:r>
            <w:instrText xml:space="preserve"> PAGEREF _Toc163827443 \h </w:instrText>
          </w:r>
          <w:r>
            <w:fldChar w:fldCharType="separate"/>
          </w:r>
          <w:r>
            <w:t>4</w:t>
          </w:r>
          <w:r>
            <w:fldChar w:fldCharType="end"/>
          </w:r>
          <w:r>
            <w:fldChar w:fldCharType="end"/>
          </w:r>
        </w:p>
        <w:p w14:paraId="039F8494">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"_Toc163827451" </w:instrText>
          </w:r>
          <w:r>
            <w:fldChar w:fldCharType="separate"/>
          </w:r>
          <w:r>
            <w:rPr>
              <w:rStyle w:val="16"/>
              <w:rFonts w:ascii="宋体" w:hAnsi="宋体" w:eastAsia="仿宋"/>
            </w:rPr>
            <w:t>3.4.</w:t>
          </w:r>
          <w:r>
            <w:rPr>
              <w:rFonts w:asciiTheme="minorHAnsi" w:hAnsiTheme="minorHAnsi" w:eastAsiaTheme="minorEastAsia" w:cstheme="minorBidi"/>
              <w:szCs w:val="22"/>
            </w:rPr>
            <w:tab/>
          </w:r>
          <w:r>
            <w:rPr>
              <w:rStyle w:val="16"/>
              <w:rFonts w:hint="eastAsia" w:ascii="宋体" w:hAnsi="宋体"/>
            </w:rPr>
            <w:t>纸折飞机留空计时赛（单人赛、破纪录赛）</w:t>
          </w:r>
          <w:r>
            <w:tab/>
          </w:r>
          <w:r>
            <w:fldChar w:fldCharType="begin"/>
          </w:r>
          <w:r>
            <w:instrText xml:space="preserve"> PAGEREF _Toc163827451 \h </w:instrText>
          </w:r>
          <w:r>
            <w:fldChar w:fldCharType="separate"/>
          </w:r>
          <w:r>
            <w:t>4</w:t>
          </w:r>
          <w:r>
            <w:fldChar w:fldCharType="end"/>
          </w:r>
          <w:r>
            <w:fldChar w:fldCharType="end"/>
          </w:r>
        </w:p>
        <w:p w14:paraId="0F0766BB">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"_Toc163827462" </w:instrText>
          </w:r>
          <w:r>
            <w:fldChar w:fldCharType="separate"/>
          </w:r>
          <w:r>
            <w:rPr>
              <w:rStyle w:val="16"/>
              <w:rFonts w:ascii="宋体" w:hAnsi="宋体" w:eastAsia="仿宋"/>
            </w:rPr>
            <w:t>3.5.</w:t>
          </w:r>
          <w:r>
            <w:rPr>
              <w:rFonts w:asciiTheme="minorHAnsi" w:hAnsiTheme="minorHAnsi" w:eastAsiaTheme="minorEastAsia" w:cstheme="minorBidi"/>
              <w:szCs w:val="22"/>
            </w:rPr>
            <w:tab/>
          </w:r>
          <w:r>
            <w:rPr>
              <w:rStyle w:val="16"/>
              <w:rFonts w:hint="eastAsia" w:ascii="宋体" w:hAnsi="宋体"/>
            </w:rPr>
            <w:t>纸风火轮单向积分赛（单人赛、三人接力赛）</w:t>
          </w:r>
          <w:r>
            <w:tab/>
          </w:r>
          <w:r>
            <w:fldChar w:fldCharType="begin"/>
          </w:r>
          <w:r>
            <w:instrText xml:space="preserve"> PAGEREF _Toc163827462 \h </w:instrText>
          </w:r>
          <w:r>
            <w:fldChar w:fldCharType="separate"/>
          </w:r>
          <w:r>
            <w:t>4</w:t>
          </w:r>
          <w:r>
            <w:fldChar w:fldCharType="end"/>
          </w:r>
          <w:r>
            <w:fldChar w:fldCharType="end"/>
          </w:r>
        </w:p>
        <w:p w14:paraId="12E51579">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"_Toc163827481" </w:instrText>
          </w:r>
          <w:r>
            <w:fldChar w:fldCharType="separate"/>
          </w:r>
          <w:r>
            <w:rPr>
              <w:rStyle w:val="16"/>
              <w:rFonts w:ascii="宋体" w:hAnsi="宋体" w:eastAsia="仿宋"/>
            </w:rPr>
            <w:t>3.6.</w:t>
          </w:r>
          <w:r>
            <w:rPr>
              <w:rFonts w:asciiTheme="minorHAnsi" w:hAnsiTheme="minorHAnsi" w:eastAsiaTheme="minorEastAsia" w:cstheme="minorBidi"/>
              <w:szCs w:val="22"/>
            </w:rPr>
            <w:tab/>
          </w:r>
          <w:r>
            <w:rPr>
              <w:rStyle w:val="16"/>
              <w:rFonts w:hint="eastAsia" w:ascii="宋体" w:hAnsi="宋体"/>
            </w:rPr>
            <w:t>飞翼花式三角绕标赛（单人赛、双人赛、特技赛）</w:t>
          </w:r>
          <w:r>
            <w:tab/>
          </w:r>
          <w:r>
            <w:fldChar w:fldCharType="begin"/>
          </w:r>
          <w:r>
            <w:instrText xml:space="preserve"> PAGEREF _Toc163827481 \h </w:instrText>
          </w:r>
          <w:r>
            <w:fldChar w:fldCharType="separate"/>
          </w:r>
          <w:r>
            <w:t>5</w:t>
          </w:r>
          <w:r>
            <w:fldChar w:fldCharType="end"/>
          </w:r>
          <w:r>
            <w:fldChar w:fldCharType="end"/>
          </w:r>
        </w:p>
        <w:p w14:paraId="76341A41">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"_Toc163827503" </w:instrText>
          </w:r>
          <w:r>
            <w:fldChar w:fldCharType="separate"/>
          </w:r>
          <w:r>
            <w:rPr>
              <w:rStyle w:val="16"/>
              <w:rFonts w:ascii="宋体" w:hAnsi="宋体" w:eastAsia="仿宋"/>
            </w:rPr>
            <w:t>3.7.</w:t>
          </w:r>
          <w:r>
            <w:rPr>
              <w:rFonts w:asciiTheme="minorHAnsi" w:hAnsiTheme="minorHAnsi" w:eastAsiaTheme="minorEastAsia" w:cstheme="minorBidi"/>
              <w:szCs w:val="22"/>
            </w:rPr>
            <w:tab/>
          </w:r>
          <w:r>
            <w:rPr>
              <w:rStyle w:val="16"/>
              <w:rFonts w:hint="eastAsia" w:ascii="宋体" w:hAnsi="宋体"/>
            </w:rPr>
            <w:t>电动纸飞机留空计时赛</w:t>
          </w:r>
          <w:r>
            <w:tab/>
          </w:r>
          <w:r>
            <w:fldChar w:fldCharType="begin"/>
          </w:r>
          <w:r>
            <w:instrText xml:space="preserve"> PAGEREF _Toc163827503 \h </w:instrText>
          </w:r>
          <w:r>
            <w:fldChar w:fldCharType="separate"/>
          </w:r>
          <w:r>
            <w:t>6</w:t>
          </w:r>
          <w:r>
            <w:fldChar w:fldCharType="end"/>
          </w:r>
          <w:r>
            <w:fldChar w:fldCharType="end"/>
          </w:r>
        </w:p>
        <w:p w14:paraId="1DE3640D">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"_Toc163827515" </w:instrText>
          </w:r>
          <w:r>
            <w:fldChar w:fldCharType="separate"/>
          </w:r>
          <w:r>
            <w:rPr>
              <w:rStyle w:val="16"/>
              <w:rFonts w:ascii="宋体" w:hAnsi="宋体" w:eastAsia="仿宋"/>
            </w:rPr>
            <w:t>3.8.</w:t>
          </w:r>
          <w:r>
            <w:rPr>
              <w:rFonts w:asciiTheme="minorHAnsi" w:hAnsiTheme="minorHAnsi" w:eastAsiaTheme="minorEastAsia" w:cstheme="minorBidi"/>
              <w:szCs w:val="22"/>
            </w:rPr>
            <w:tab/>
          </w:r>
          <w:r>
            <w:rPr>
              <w:rStyle w:val="16"/>
              <w:rFonts w:hint="eastAsia" w:ascii="宋体" w:hAnsi="宋体"/>
            </w:rPr>
            <w:t>纸飞翼电动自由飞留空挑战赛</w:t>
          </w:r>
          <w:r>
            <w:tab/>
          </w:r>
          <w:r>
            <w:fldChar w:fldCharType="begin"/>
          </w:r>
          <w:r>
            <w:instrText xml:space="preserve"> PAGEREF _Toc163827515 \h </w:instrText>
          </w:r>
          <w:r>
            <w:fldChar w:fldCharType="separate"/>
          </w:r>
          <w:r>
            <w:t>7</w:t>
          </w:r>
          <w:r>
            <w:fldChar w:fldCharType="end"/>
          </w:r>
          <w:r>
            <w:fldChar w:fldCharType="end"/>
          </w:r>
        </w:p>
        <w:p w14:paraId="650A5982">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"_Toc163827523" </w:instrText>
          </w:r>
          <w:r>
            <w:fldChar w:fldCharType="separate"/>
          </w:r>
          <w:r>
            <w:rPr>
              <w:rStyle w:val="16"/>
              <w:rFonts w:ascii="宋体" w:hAnsi="宋体" w:eastAsia="仿宋"/>
            </w:rPr>
            <w:t>3.9.</w:t>
          </w:r>
          <w:r>
            <w:rPr>
              <w:rFonts w:asciiTheme="minorHAnsi" w:hAnsiTheme="minorHAnsi" w:eastAsiaTheme="minorEastAsia" w:cstheme="minorBidi"/>
              <w:szCs w:val="22"/>
            </w:rPr>
            <w:tab/>
          </w:r>
          <w:r>
            <w:rPr>
              <w:rStyle w:val="16"/>
              <w:rFonts w:hint="eastAsia" w:ascii="宋体" w:hAnsi="宋体"/>
            </w:rPr>
            <w:t>纸折飞机靶标赛</w:t>
          </w:r>
          <w:r>
            <w:tab/>
          </w:r>
          <w:r>
            <w:fldChar w:fldCharType="begin"/>
          </w:r>
          <w:r>
            <w:instrText xml:space="preserve"> PAGEREF _Toc163827523 \h </w:instrText>
          </w:r>
          <w:r>
            <w:fldChar w:fldCharType="separate"/>
          </w:r>
          <w:r>
            <w:t>7</w:t>
          </w:r>
          <w:r>
            <w:fldChar w:fldCharType="end"/>
          </w:r>
          <w:r>
            <w:fldChar w:fldCharType="end"/>
          </w:r>
        </w:p>
        <w:p w14:paraId="2335F46D">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"_Toc163827535" </w:instrText>
          </w:r>
          <w:r>
            <w:fldChar w:fldCharType="separate"/>
          </w:r>
          <w:r>
            <w:rPr>
              <w:rStyle w:val="16"/>
              <w:rFonts w:ascii="宋体" w:hAnsi="宋体" w:eastAsia="仿宋"/>
            </w:rPr>
            <w:t>3.10.</w:t>
          </w:r>
          <w:r>
            <w:rPr>
              <w:rFonts w:asciiTheme="minorHAnsi" w:hAnsiTheme="minorHAnsi" w:eastAsiaTheme="minorEastAsia" w:cstheme="minorBidi"/>
              <w:szCs w:val="22"/>
            </w:rPr>
            <w:tab/>
          </w:r>
          <w:r>
            <w:rPr>
              <w:rStyle w:val="16"/>
              <w:rFonts w:hint="eastAsia" w:ascii="宋体" w:hAnsi="宋体"/>
            </w:rPr>
            <w:t>弹射纸飞机留空计时赛</w:t>
          </w:r>
          <w:r>
            <w:tab/>
          </w:r>
          <w:r>
            <w:fldChar w:fldCharType="begin"/>
          </w:r>
          <w:r>
            <w:instrText xml:space="preserve"> PAGEREF _Toc163827535 \h </w:instrText>
          </w:r>
          <w:r>
            <w:fldChar w:fldCharType="separate"/>
          </w:r>
          <w:r>
            <w:t>7</w:t>
          </w:r>
          <w:r>
            <w:fldChar w:fldCharType="end"/>
          </w:r>
          <w:r>
            <w:fldChar w:fldCharType="end"/>
          </w:r>
        </w:p>
        <w:p w14:paraId="5296DABA">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"_Toc163827548" </w:instrText>
          </w:r>
          <w:r>
            <w:fldChar w:fldCharType="separate"/>
          </w:r>
          <w:r>
            <w:rPr>
              <w:rStyle w:val="16"/>
              <w:rFonts w:ascii="宋体" w:hAnsi="宋体" w:eastAsia="仿宋"/>
            </w:rPr>
            <w:t>3.11.</w:t>
          </w:r>
          <w:r>
            <w:rPr>
              <w:rFonts w:asciiTheme="minorHAnsi" w:hAnsiTheme="minorHAnsi" w:eastAsiaTheme="minorEastAsia" w:cstheme="minorBidi"/>
              <w:szCs w:val="22"/>
            </w:rPr>
            <w:tab/>
          </w:r>
          <w:r>
            <w:rPr>
              <w:rStyle w:val="16"/>
              <w:rFonts w:hint="eastAsia" w:ascii="宋体" w:hAnsi="宋体"/>
            </w:rPr>
            <w:t>纸直升机设计飞行竞时赛</w:t>
          </w:r>
          <w:r>
            <w:tab/>
          </w:r>
          <w:r>
            <w:fldChar w:fldCharType="begin"/>
          </w:r>
          <w:r>
            <w:instrText xml:space="preserve"> PAGEREF _Toc163827548 \h </w:instrText>
          </w:r>
          <w:r>
            <w:fldChar w:fldCharType="separate"/>
          </w:r>
          <w:r>
            <w:t>8</w:t>
          </w:r>
          <w:r>
            <w:fldChar w:fldCharType="end"/>
          </w:r>
          <w:r>
            <w:fldChar w:fldCharType="end"/>
          </w:r>
        </w:p>
        <w:p w14:paraId="7C487554">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"_Toc163827560" </w:instrText>
          </w:r>
          <w:r>
            <w:fldChar w:fldCharType="separate"/>
          </w:r>
          <w:r>
            <w:rPr>
              <w:rStyle w:val="16"/>
              <w:rFonts w:ascii="宋体" w:hAnsi="宋体" w:eastAsia="仿宋"/>
            </w:rPr>
            <w:t>3.12.</w:t>
          </w:r>
          <w:r>
            <w:rPr>
              <w:rFonts w:asciiTheme="minorHAnsi" w:hAnsiTheme="minorHAnsi" w:eastAsiaTheme="minorEastAsia" w:cstheme="minorBidi"/>
              <w:szCs w:val="22"/>
            </w:rPr>
            <w:tab/>
          </w:r>
          <w:r>
            <w:rPr>
              <w:rStyle w:val="16"/>
              <w:rFonts w:hint="eastAsia" w:ascii="宋体" w:hAnsi="宋体"/>
            </w:rPr>
            <w:t>纸质火箭遨游太空计时赛</w:t>
          </w:r>
          <w:r>
            <w:tab/>
          </w:r>
          <w:r>
            <w:fldChar w:fldCharType="begin"/>
          </w:r>
          <w:r>
            <w:instrText xml:space="preserve"> PAGEREF _Toc163827560 \h </w:instrText>
          </w:r>
          <w:r>
            <w:fldChar w:fldCharType="separate"/>
          </w:r>
          <w:r>
            <w:t>9</w:t>
          </w:r>
          <w:r>
            <w:fldChar w:fldCharType="end"/>
          </w:r>
          <w:r>
            <w:fldChar w:fldCharType="end"/>
          </w:r>
        </w:p>
        <w:p w14:paraId="0077CAC2">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"_Toc163827572" </w:instrText>
          </w:r>
          <w:r>
            <w:fldChar w:fldCharType="separate"/>
          </w:r>
          <w:r>
            <w:rPr>
              <w:rStyle w:val="16"/>
              <w:rFonts w:ascii="宋体" w:hAnsi="宋体" w:eastAsia="仿宋"/>
            </w:rPr>
            <w:t>3.13.</w:t>
          </w:r>
          <w:r>
            <w:rPr>
              <w:rFonts w:asciiTheme="minorHAnsi" w:hAnsiTheme="minorHAnsi" w:eastAsiaTheme="minorEastAsia" w:cstheme="minorBidi"/>
              <w:szCs w:val="22"/>
            </w:rPr>
            <w:tab/>
          </w:r>
          <w:r>
            <w:rPr>
              <w:rStyle w:val="16"/>
              <w:rFonts w:hint="eastAsia" w:ascii="宋体" w:hAnsi="宋体"/>
            </w:rPr>
            <w:t>电动纸鸽飞向北京目标赛</w:t>
          </w:r>
          <w:r>
            <w:tab/>
          </w:r>
          <w:r>
            <w:fldChar w:fldCharType="begin"/>
          </w:r>
          <w:r>
            <w:instrText xml:space="preserve"> PAGEREF _Toc163827572 \h </w:instrText>
          </w:r>
          <w:r>
            <w:fldChar w:fldCharType="separate"/>
          </w:r>
          <w:r>
            <w:t>9</w:t>
          </w:r>
          <w:r>
            <w:fldChar w:fldCharType="end"/>
          </w:r>
          <w:r>
            <w:fldChar w:fldCharType="end"/>
          </w:r>
        </w:p>
        <w:p w14:paraId="5749CBC0">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"_Toc163827584" </w:instrText>
          </w:r>
          <w:r>
            <w:fldChar w:fldCharType="separate"/>
          </w:r>
          <w:r>
            <w:rPr>
              <w:rStyle w:val="16"/>
              <w:rFonts w:ascii="宋体" w:hAnsi="宋体" w:eastAsia="仿宋"/>
            </w:rPr>
            <w:t>3.14.</w:t>
          </w:r>
          <w:r>
            <w:rPr>
              <w:rFonts w:asciiTheme="minorHAnsi" w:hAnsiTheme="minorHAnsi" w:eastAsiaTheme="minorEastAsia" w:cstheme="minorBidi"/>
              <w:szCs w:val="22"/>
            </w:rPr>
            <w:tab/>
          </w:r>
          <w:r>
            <w:rPr>
              <w:rStyle w:val="16"/>
              <w:rFonts w:hint="eastAsia" w:ascii="宋体" w:hAnsi="宋体"/>
            </w:rPr>
            <w:t>纸飞机载重运输赛（单人赛、双人赛）</w:t>
          </w:r>
          <w:r>
            <w:tab/>
          </w:r>
          <w:r>
            <w:fldChar w:fldCharType="begin"/>
          </w:r>
          <w:r>
            <w:instrText xml:space="preserve"> PAGEREF _Toc163827584 \h </w:instrText>
          </w:r>
          <w:r>
            <w:fldChar w:fldCharType="separate"/>
          </w:r>
          <w:r>
            <w:t>10</w:t>
          </w:r>
          <w:r>
            <w:fldChar w:fldCharType="end"/>
          </w:r>
          <w:r>
            <w:fldChar w:fldCharType="end"/>
          </w:r>
        </w:p>
        <w:p w14:paraId="032590DC">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"_Toc163827607" </w:instrText>
          </w:r>
          <w:r>
            <w:fldChar w:fldCharType="separate"/>
          </w:r>
          <w:r>
            <w:rPr>
              <w:rStyle w:val="16"/>
              <w:rFonts w:ascii="宋体" w:hAnsi="宋体" w:eastAsia="仿宋"/>
            </w:rPr>
            <w:t>3.15.</w:t>
          </w:r>
          <w:r>
            <w:rPr>
              <w:rFonts w:asciiTheme="minorHAnsi" w:hAnsiTheme="minorHAnsi" w:eastAsiaTheme="minorEastAsia" w:cstheme="minorBidi"/>
              <w:szCs w:val="22"/>
            </w:rPr>
            <w:tab/>
          </w:r>
          <w:r>
            <w:rPr>
              <w:rStyle w:val="16"/>
              <w:rFonts w:hint="eastAsia" w:ascii="宋体" w:hAnsi="宋体"/>
            </w:rPr>
            <w:t>仿真纸折飞机航母着舰积分</w:t>
          </w:r>
          <w:r>
            <w:tab/>
          </w:r>
          <w:r>
            <w:fldChar w:fldCharType="begin"/>
          </w:r>
          <w:r>
            <w:instrText xml:space="preserve"> PAGEREF _Toc163827607 \h </w:instrText>
          </w:r>
          <w:r>
            <w:fldChar w:fldCharType="separate"/>
          </w:r>
          <w:r>
            <w:t>11</w:t>
          </w:r>
          <w:r>
            <w:fldChar w:fldCharType="end"/>
          </w:r>
          <w:r>
            <w:fldChar w:fldCharType="end"/>
          </w:r>
        </w:p>
        <w:p w14:paraId="268A3FA3">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"_Toc163827623" </w:instrText>
          </w:r>
          <w:r>
            <w:fldChar w:fldCharType="separate"/>
          </w:r>
          <w:r>
            <w:rPr>
              <w:rStyle w:val="16"/>
              <w:rFonts w:ascii="宋体" w:hAnsi="宋体" w:eastAsia="仿宋"/>
            </w:rPr>
            <w:t>3.16.</w:t>
          </w:r>
          <w:r>
            <w:rPr>
              <w:rFonts w:asciiTheme="minorHAnsi" w:hAnsiTheme="minorHAnsi" w:eastAsiaTheme="minorEastAsia" w:cstheme="minorBidi"/>
              <w:szCs w:val="22"/>
            </w:rPr>
            <w:tab/>
          </w:r>
          <w:r>
            <w:rPr>
              <w:rStyle w:val="16"/>
              <w:rFonts w:hint="eastAsia" w:ascii="宋体" w:hAnsi="宋体"/>
            </w:rPr>
            <w:t>仿真纸飞机趣味飞行赛</w:t>
          </w:r>
          <w:r>
            <w:tab/>
          </w:r>
          <w:r>
            <w:fldChar w:fldCharType="begin"/>
          </w:r>
          <w:r>
            <w:instrText xml:space="preserve"> PAGEREF _Toc163827623 \h </w:instrText>
          </w:r>
          <w:r>
            <w:fldChar w:fldCharType="separate"/>
          </w:r>
          <w:r>
            <w:t>12</w:t>
          </w:r>
          <w:r>
            <w:fldChar w:fldCharType="end"/>
          </w:r>
          <w:r>
            <w:fldChar w:fldCharType="end"/>
          </w:r>
        </w:p>
        <w:p w14:paraId="3C60815D">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"_Toc163827637" </w:instrText>
          </w:r>
          <w:r>
            <w:fldChar w:fldCharType="separate"/>
          </w:r>
          <w:r>
            <w:rPr>
              <w:rStyle w:val="16"/>
              <w:rFonts w:ascii="宋体" w:hAnsi="宋体" w:eastAsia="仿宋"/>
            </w:rPr>
            <w:t>3.17.</w:t>
          </w:r>
          <w:r>
            <w:rPr>
              <w:rFonts w:asciiTheme="minorHAnsi" w:hAnsiTheme="minorHAnsi" w:eastAsiaTheme="minorEastAsia" w:cstheme="minorBidi"/>
              <w:szCs w:val="22"/>
            </w:rPr>
            <w:tab/>
          </w:r>
          <w:r>
            <w:rPr>
              <w:rStyle w:val="16"/>
              <w:rFonts w:hint="eastAsia" w:ascii="宋体" w:hAnsi="宋体"/>
            </w:rPr>
            <w:t>遥控翼装飞人绕标赛</w:t>
          </w:r>
          <w:r>
            <w:tab/>
          </w:r>
          <w:r>
            <w:fldChar w:fldCharType="begin"/>
          </w:r>
          <w:r>
            <w:instrText xml:space="preserve"> PAGEREF _Toc163827637 \h </w:instrText>
          </w:r>
          <w:r>
            <w:fldChar w:fldCharType="separate"/>
          </w:r>
          <w:r>
            <w:t>13</w:t>
          </w:r>
          <w:r>
            <w:fldChar w:fldCharType="end"/>
          </w:r>
          <w:r>
            <w:fldChar w:fldCharType="end"/>
          </w:r>
        </w:p>
        <w:p w14:paraId="0168FAF0">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"_Toc163827651" </w:instrText>
          </w:r>
          <w:r>
            <w:fldChar w:fldCharType="separate"/>
          </w:r>
          <w:r>
            <w:rPr>
              <w:rStyle w:val="16"/>
              <w:rFonts w:ascii="宋体" w:hAnsi="宋体" w:eastAsia="仿宋"/>
            </w:rPr>
            <w:t>3.18.</w:t>
          </w:r>
          <w:r>
            <w:rPr>
              <w:rFonts w:asciiTheme="minorHAnsi" w:hAnsiTheme="minorHAnsi" w:eastAsiaTheme="minorEastAsia" w:cstheme="minorBidi"/>
              <w:szCs w:val="22"/>
            </w:rPr>
            <w:tab/>
          </w:r>
          <w:r>
            <w:rPr>
              <w:rStyle w:val="16"/>
              <w:rFonts w:hint="eastAsia" w:ascii="宋体" w:hAnsi="宋体"/>
            </w:rPr>
            <w:t>室内遥控纸飞机穿龙门赛</w:t>
          </w:r>
          <w:r>
            <w:tab/>
          </w:r>
          <w:r>
            <w:fldChar w:fldCharType="begin"/>
          </w:r>
          <w:r>
            <w:instrText xml:space="preserve"> PAGEREF _Toc163827651 \h </w:instrText>
          </w:r>
          <w:r>
            <w:fldChar w:fldCharType="separate"/>
          </w:r>
          <w:r>
            <w:t>14</w:t>
          </w:r>
          <w:r>
            <w:fldChar w:fldCharType="end"/>
          </w:r>
          <w:r>
            <w:fldChar w:fldCharType="end"/>
          </w:r>
        </w:p>
        <w:p w14:paraId="7F94D202">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"_Toc163827665" </w:instrText>
          </w:r>
          <w:r>
            <w:fldChar w:fldCharType="separate"/>
          </w:r>
          <w:r>
            <w:rPr>
              <w:rStyle w:val="16"/>
              <w:rFonts w:ascii="宋体" w:hAnsi="宋体" w:eastAsia="仿宋"/>
            </w:rPr>
            <w:t>3.19.</w:t>
          </w:r>
          <w:r>
            <w:rPr>
              <w:rFonts w:asciiTheme="minorHAnsi" w:hAnsiTheme="minorHAnsi" w:eastAsiaTheme="minorEastAsia" w:cstheme="minorBidi"/>
              <w:szCs w:val="22"/>
            </w:rPr>
            <w:tab/>
          </w:r>
          <w:r>
            <w:rPr>
              <w:rStyle w:val="16"/>
              <w:rFonts w:hint="eastAsia" w:ascii="宋体" w:hAnsi="宋体"/>
            </w:rPr>
            <w:t>手势控制纸质四轴飞行器特技赛（单人赛，三人接力赛）</w:t>
          </w:r>
          <w:r>
            <w:tab/>
          </w:r>
          <w:r>
            <w:fldChar w:fldCharType="begin"/>
          </w:r>
          <w:r>
            <w:instrText xml:space="preserve"> PAGEREF _Toc163827665 \h </w:instrText>
          </w:r>
          <w:r>
            <w:fldChar w:fldCharType="separate"/>
          </w:r>
          <w:r>
            <w:t>14</w:t>
          </w:r>
          <w:r>
            <w:fldChar w:fldCharType="end"/>
          </w:r>
          <w:r>
            <w:fldChar w:fldCharType="end"/>
          </w:r>
        </w:p>
        <w:p w14:paraId="19FAE8A6">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"_Toc163827687" </w:instrText>
          </w:r>
          <w:r>
            <w:fldChar w:fldCharType="separate"/>
          </w:r>
          <w:r>
            <w:rPr>
              <w:rStyle w:val="16"/>
              <w:rFonts w:ascii="宋体" w:hAnsi="宋体" w:eastAsia="仿宋"/>
            </w:rPr>
            <w:t>3.20.</w:t>
          </w:r>
          <w:r>
            <w:rPr>
              <w:rFonts w:asciiTheme="minorHAnsi" w:hAnsiTheme="minorHAnsi" w:eastAsiaTheme="minorEastAsia" w:cstheme="minorBidi"/>
              <w:szCs w:val="22"/>
            </w:rPr>
            <w:tab/>
          </w:r>
          <w:r>
            <w:rPr>
              <w:rStyle w:val="16"/>
              <w:rFonts w:hint="eastAsia" w:ascii="宋体" w:hAnsi="宋体"/>
            </w:rPr>
            <w:t>遥控纸质四轴飞行器趣味赛（积分赛、穿越赛）</w:t>
          </w:r>
          <w:r>
            <w:tab/>
          </w:r>
          <w:r>
            <w:fldChar w:fldCharType="begin"/>
          </w:r>
          <w:r>
            <w:instrText xml:space="preserve"> PAGEREF _Toc163827687 \h </w:instrText>
          </w:r>
          <w:r>
            <w:fldChar w:fldCharType="separate"/>
          </w:r>
          <w:r>
            <w:t>15</w:t>
          </w:r>
          <w:r>
            <w:fldChar w:fldCharType="end"/>
          </w:r>
          <w:r>
            <w:fldChar w:fldCharType="end"/>
          </w:r>
        </w:p>
        <w:p w14:paraId="7CF39FC9">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"_Toc163827728" </w:instrText>
          </w:r>
          <w:r>
            <w:fldChar w:fldCharType="separate"/>
          </w:r>
          <w:r>
            <w:rPr>
              <w:rStyle w:val="16"/>
              <w:rFonts w:ascii="宋体" w:hAnsi="宋体" w:eastAsia="仿宋"/>
            </w:rPr>
            <w:t>3.21.</w:t>
          </w:r>
          <w:r>
            <w:rPr>
              <w:rFonts w:asciiTheme="minorHAnsi" w:hAnsiTheme="minorHAnsi" w:eastAsiaTheme="minorEastAsia" w:cstheme="minorBidi"/>
              <w:szCs w:val="22"/>
            </w:rPr>
            <w:tab/>
          </w:r>
          <w:r>
            <w:rPr>
              <w:rStyle w:val="16"/>
              <w:rFonts w:hint="eastAsia" w:ascii="宋体" w:hAnsi="宋体"/>
            </w:rPr>
            <w:t>遥控纸质四轴飞行器空中足球对抗赛</w:t>
          </w:r>
          <w:r>
            <w:tab/>
          </w:r>
          <w:r>
            <w:fldChar w:fldCharType="begin"/>
          </w:r>
          <w:r>
            <w:instrText xml:space="preserve"> PAGEREF _Toc163827728 \h </w:instrText>
          </w:r>
          <w:r>
            <w:fldChar w:fldCharType="separate"/>
          </w:r>
          <w:r>
            <w:t>18</w:t>
          </w:r>
          <w:r>
            <w:fldChar w:fldCharType="end"/>
          </w:r>
          <w:r>
            <w:fldChar w:fldCharType="end"/>
          </w:r>
        </w:p>
        <w:p w14:paraId="35143A8C">
          <w:pPr>
            <w:pStyle w:val="12"/>
            <w:tabs>
              <w:tab w:val="left" w:pos="1260"/>
              <w:tab w:val="right" w:leader="dot" w:pos="8720"/>
            </w:tabs>
            <w:rPr>
              <w:rFonts w:asciiTheme="minorHAnsi" w:hAnsiTheme="minorHAnsi" w:eastAsiaTheme="minorEastAsia" w:cstheme="minorBidi"/>
              <w:szCs w:val="22"/>
            </w:rPr>
          </w:pPr>
          <w:r>
            <w:fldChar w:fldCharType="begin"/>
          </w:r>
          <w:r>
            <w:instrText xml:space="preserve"> HYPERLINK \l "_Toc163827757" </w:instrText>
          </w:r>
          <w:r>
            <w:fldChar w:fldCharType="separate"/>
          </w:r>
          <w:r>
            <w:rPr>
              <w:rStyle w:val="16"/>
              <w:rFonts w:ascii="宋体" w:hAnsi="宋体" w:eastAsia="仿宋"/>
            </w:rPr>
            <w:t>3.22.</w:t>
          </w:r>
          <w:r>
            <w:rPr>
              <w:rFonts w:asciiTheme="minorHAnsi" w:hAnsiTheme="minorHAnsi" w:eastAsiaTheme="minorEastAsia" w:cstheme="minorBidi"/>
              <w:szCs w:val="22"/>
            </w:rPr>
            <w:tab/>
          </w:r>
          <w:r>
            <w:rPr>
              <w:rStyle w:val="16"/>
              <w:rFonts w:hint="eastAsia" w:ascii="宋体" w:hAnsi="宋体"/>
            </w:rPr>
            <w:t>手势控制纸飞机绕标定点赛</w:t>
          </w:r>
          <w:r>
            <w:tab/>
          </w:r>
          <w:r>
            <w:fldChar w:fldCharType="begin"/>
          </w:r>
          <w:r>
            <w:instrText xml:space="preserve"> PAGEREF _Toc163827757 \h </w:instrText>
          </w:r>
          <w:r>
            <w:fldChar w:fldCharType="separate"/>
          </w:r>
          <w:r>
            <w:t>19</w:t>
          </w:r>
          <w:r>
            <w:fldChar w:fldCharType="end"/>
          </w:r>
          <w:r>
            <w:fldChar w:fldCharType="end"/>
          </w:r>
        </w:p>
        <w:p w14:paraId="45970022">
          <w:pPr>
            <w:pStyle w:val="11"/>
            <w:rPr>
              <w:rFonts w:asciiTheme="minorHAnsi" w:hAnsiTheme="minorHAnsi" w:eastAsiaTheme="minorEastAsia" w:cstheme="minorBidi"/>
              <w:szCs w:val="22"/>
            </w:rPr>
          </w:pPr>
          <w:r>
            <w:fldChar w:fldCharType="begin"/>
          </w:r>
          <w:r>
            <w:instrText xml:space="preserve"> HYPERLINK \l "_Toc163827775" </w:instrText>
          </w:r>
          <w:r>
            <w:fldChar w:fldCharType="separate"/>
          </w:r>
          <w:r>
            <w:rPr>
              <w:rStyle w:val="16"/>
              <w:rFonts w:hint="eastAsia"/>
            </w:rPr>
            <w:t>第四章</w:t>
          </w:r>
          <w:r>
            <w:rPr>
              <w:rStyle w:val="16"/>
            </w:rPr>
            <w:t xml:space="preserve"> </w:t>
          </w:r>
          <w:r>
            <w:rPr>
              <w:rStyle w:val="16"/>
              <w:rFonts w:hint="eastAsia"/>
            </w:rPr>
            <w:t>嘉年华体验活动项目细则</w:t>
          </w:r>
          <w:r>
            <w:tab/>
          </w:r>
          <w:r>
            <w:fldChar w:fldCharType="begin"/>
          </w:r>
          <w:r>
            <w:instrText xml:space="preserve"> PAGEREF _Toc163827775 \h </w:instrText>
          </w:r>
          <w:r>
            <w:fldChar w:fldCharType="separate"/>
          </w:r>
          <w:r>
            <w:t>20</w:t>
          </w:r>
          <w:r>
            <w:fldChar w:fldCharType="end"/>
          </w:r>
          <w:r>
            <w:fldChar w:fldCharType="end"/>
          </w:r>
        </w:p>
        <w:p w14:paraId="6F01B808">
          <w:pPr>
            <w:pStyle w:val="12"/>
            <w:tabs>
              <w:tab w:val="left" w:pos="1260"/>
              <w:tab w:val="right" w:leader="dot" w:pos="8720"/>
            </w:tabs>
            <w:rPr>
              <w:rStyle w:val="16"/>
              <w:rFonts w:ascii="宋体" w:hAnsi="宋体" w:eastAsia="仿宋"/>
              <w:color w:val="FF0000"/>
              <w:u w:val="none"/>
            </w:rPr>
          </w:pPr>
          <w:r>
            <w:fldChar w:fldCharType="begin"/>
          </w:r>
          <w:r>
            <w:instrText xml:space="preserve"> HYPERLINK \l "_Toc163827776" </w:instrText>
          </w:r>
          <w:r>
            <w:fldChar w:fldCharType="separate"/>
          </w:r>
          <w:r>
            <w:rPr>
              <w:rStyle w:val="16"/>
              <w:rFonts w:ascii="宋体" w:hAnsi="宋体" w:eastAsia="仿宋"/>
            </w:rPr>
            <w:t>4.1.</w:t>
          </w:r>
          <w:r>
            <w:rPr>
              <w:rFonts w:asciiTheme="minorHAnsi" w:hAnsiTheme="minorHAnsi" w:eastAsiaTheme="minorEastAsia" w:cstheme="minorBidi"/>
              <w:szCs w:val="22"/>
            </w:rPr>
            <w:tab/>
          </w:r>
          <w:r>
            <w:rPr>
              <w:rStyle w:val="16"/>
              <w:rFonts w:hint="eastAsia" w:ascii="宋体" w:hAnsi="宋体"/>
            </w:rPr>
            <w:t>纸飞机涂鸦赛（网络赛、线下赛）</w:t>
          </w:r>
          <w:r>
            <w:tab/>
          </w:r>
          <w:r>
            <w:fldChar w:fldCharType="begin"/>
          </w:r>
          <w:r>
            <w:instrText xml:space="preserve"> PAGEREF _Toc163827776 \h </w:instrText>
          </w:r>
          <w:r>
            <w:fldChar w:fldCharType="separate"/>
          </w:r>
          <w:r>
            <w:t>20</w:t>
          </w:r>
          <w:r>
            <w:fldChar w:fldCharType="end"/>
          </w:r>
          <w:r>
            <w:fldChar w:fldCharType="end"/>
          </w:r>
        </w:p>
        <w:p w14:paraId="34DB633B">
          <w:pPr>
            <w:pStyle w:val="11"/>
            <w:rPr>
              <w:rFonts w:asciiTheme="minorHAnsi" w:hAnsiTheme="minorHAnsi" w:eastAsiaTheme="minorEastAsia" w:cstheme="minorBidi"/>
              <w:szCs w:val="22"/>
            </w:rPr>
          </w:pPr>
          <w:r>
            <w:fldChar w:fldCharType="begin"/>
          </w:r>
          <w:r>
            <w:instrText xml:space="preserve"> HYPERLINK \l "_Toc163827784" </w:instrText>
          </w:r>
          <w:r>
            <w:fldChar w:fldCharType="separate"/>
          </w:r>
          <w:r>
            <w:rPr>
              <w:rStyle w:val="16"/>
              <w:rFonts w:hint="eastAsia"/>
            </w:rPr>
            <w:t>第五章</w:t>
          </w:r>
          <w:r>
            <w:rPr>
              <w:rStyle w:val="16"/>
            </w:rPr>
            <w:t xml:space="preserve"> </w:t>
          </w:r>
          <w:r>
            <w:rPr>
              <w:rStyle w:val="16"/>
              <w:rFonts w:hint="eastAsia"/>
            </w:rPr>
            <w:t>附则</w:t>
          </w:r>
          <w:r>
            <w:tab/>
          </w:r>
          <w:r>
            <w:fldChar w:fldCharType="begin"/>
          </w:r>
          <w:r>
            <w:instrText xml:space="preserve"> PAGEREF _Toc163827784 \h </w:instrText>
          </w:r>
          <w:r>
            <w:fldChar w:fldCharType="separate"/>
          </w:r>
          <w:r>
            <w:t>20</w:t>
          </w:r>
          <w:r>
            <w:fldChar w:fldCharType="end"/>
          </w:r>
          <w:r>
            <w:fldChar w:fldCharType="end"/>
          </w:r>
        </w:p>
        <w:p w14:paraId="5605DBAF">
          <w:r>
            <w:fldChar w:fldCharType="end"/>
          </w:r>
        </w:p>
      </w:sdtContent>
    </w:sdt>
    <w:p w14:paraId="16318A2A">
      <w:pPr>
        <w:widowControl/>
        <w:rPr>
          <w:rFonts w:ascii="宋体"/>
          <w:b/>
          <w:szCs w:val="21"/>
        </w:rPr>
      </w:pPr>
    </w:p>
    <w:p w14:paraId="0F83877A">
      <w:pPr>
        <w:pStyle w:val="2"/>
        <w:spacing w:before="156" w:after="156"/>
        <w:jc w:val="center"/>
        <w:rPr>
          <w:rFonts w:ascii="宋体" w:hAnsi="宋体"/>
          <w:color w:val="000000"/>
          <w:sz w:val="28"/>
          <w:szCs w:val="28"/>
        </w:rPr>
      </w:pPr>
      <w:bookmarkStart w:id="0" w:name="_Toc514837363"/>
      <w:bookmarkStart w:id="1" w:name="_Toc163827393"/>
    </w:p>
    <w:p w14:paraId="2AD14E85">
      <w:pPr>
        <w:pStyle w:val="2"/>
        <w:spacing w:before="156" w:after="156"/>
        <w:jc w:val="center"/>
        <w:rPr>
          <w:rFonts w:ascii="宋体" w:hAnsi="宋体"/>
          <w:color w:val="000000"/>
          <w:sz w:val="28"/>
          <w:szCs w:val="28"/>
        </w:rPr>
        <w:sectPr>
          <w:footerReference r:id="rId9" w:type="default"/>
          <w:pgSz w:w="11906" w:h="16838"/>
          <w:pgMar w:top="1304" w:right="1588" w:bottom="1134" w:left="1588" w:header="851" w:footer="992" w:gutter="0"/>
          <w:pgNumType w:start="1"/>
          <w:cols w:space="425" w:num="1"/>
          <w:docGrid w:type="lines" w:linePitch="312" w:charSpace="0"/>
        </w:sectPr>
      </w:pPr>
    </w:p>
    <w:p w14:paraId="056E3EDC">
      <w:pPr>
        <w:pStyle w:val="2"/>
        <w:spacing w:before="156" w:after="156"/>
        <w:jc w:val="center"/>
        <w:rPr>
          <w:rFonts w:ascii="宋体"/>
          <w:color w:val="000000"/>
          <w:sz w:val="28"/>
          <w:szCs w:val="28"/>
        </w:rPr>
      </w:pPr>
      <w:r>
        <w:rPr>
          <w:rFonts w:hint="eastAsia" w:ascii="宋体" w:hAnsi="宋体"/>
          <w:color w:val="000000"/>
          <w:sz w:val="28"/>
          <w:szCs w:val="28"/>
        </w:rPr>
        <w:t>第一章</w:t>
      </w:r>
      <w:r>
        <w:rPr>
          <w:rFonts w:ascii="宋体" w:hAnsi="宋体"/>
          <w:color w:val="000000"/>
          <w:sz w:val="28"/>
          <w:szCs w:val="28"/>
        </w:rPr>
        <w:t xml:space="preserve"> </w:t>
      </w:r>
      <w:r>
        <w:rPr>
          <w:rFonts w:hint="eastAsia"/>
          <w:sz w:val="28"/>
          <w:szCs w:val="28"/>
        </w:rPr>
        <w:t>总则</w:t>
      </w:r>
      <w:bookmarkEnd w:id="0"/>
      <w:bookmarkEnd w:id="1"/>
    </w:p>
    <w:p w14:paraId="2F8A86DA">
      <w:pPr>
        <w:pStyle w:val="25"/>
        <w:numPr>
          <w:ilvl w:val="1"/>
          <w:numId w:val="1"/>
        </w:numPr>
        <w:spacing w:line="240" w:lineRule="auto"/>
        <w:ind w:firstLine="412"/>
        <w:rPr>
          <w:rFonts w:ascii="宋体" w:hAnsi="宋体" w:eastAsia="宋体"/>
          <w:color w:val="000000"/>
        </w:rPr>
      </w:pPr>
      <w:r>
        <w:rPr>
          <w:rFonts w:hint="eastAsia" w:ascii="宋体" w:hAnsi="宋体" w:eastAsia="宋体"/>
          <w:b w:val="0"/>
          <w:color w:val="000000"/>
          <w:szCs w:val="21"/>
        </w:rPr>
        <w:t>参赛者需自觉遵守竞赛规程、规则，服从竞赛组委会和裁判委员会的安排，并按要求参加竞赛工作会议；可对规程、规则等事项提出咨询；遇争议或异议时，按组委会的决议执行。</w:t>
      </w:r>
    </w:p>
    <w:p w14:paraId="36CDA886">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比赛开始前</w:t>
      </w:r>
      <w:r>
        <w:rPr>
          <w:rFonts w:ascii="宋体" w:hAnsi="宋体" w:eastAsia="宋体"/>
          <w:b w:val="0"/>
          <w:color w:val="000000"/>
        </w:rPr>
        <w:t>30</w:t>
      </w:r>
      <w:r>
        <w:rPr>
          <w:rFonts w:hint="eastAsia" w:ascii="宋体" w:hAnsi="宋体" w:eastAsia="宋体"/>
          <w:b w:val="0"/>
          <w:color w:val="000000"/>
        </w:rPr>
        <w:t>分钟静场、静空；在公布的比赛时间内不到场地参加比赛，视作该轮比赛弃权；在比赛中只允许裁判员、有关工作人员、当场比赛的参赛选手进入比赛场地。</w:t>
      </w:r>
    </w:p>
    <w:p w14:paraId="7AAD49E4">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参赛选手放飞时，可以助跑或跳跃，但不得在台、架或建筑物上放飞；</w:t>
      </w:r>
      <w:r>
        <w:rPr>
          <w:rFonts w:hint="eastAsia" w:ascii="宋体" w:hAnsi="宋体" w:eastAsia="宋体"/>
          <w:b w:val="0"/>
        </w:rPr>
        <w:t>除在项目细则中有特殊规定外，</w:t>
      </w:r>
      <w:r>
        <w:rPr>
          <w:rFonts w:hint="eastAsia" w:ascii="宋体" w:hAnsi="宋体" w:eastAsia="宋体"/>
          <w:b w:val="0"/>
          <w:color w:val="000000"/>
        </w:rPr>
        <w:t>比赛不设助手。</w:t>
      </w:r>
    </w:p>
    <w:p w14:paraId="575962E3">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总决赛现场所用模型均为符合“放飞梦想”全国青少年纸飞机通讯赛总决赛规则的器材（技术参数见细则，允许有不超过</w:t>
      </w:r>
      <w:r>
        <w:rPr>
          <w:rFonts w:ascii="宋体" w:hAnsi="宋体" w:eastAsia="宋体"/>
          <w:b w:val="0"/>
          <w:color w:val="000000"/>
        </w:rPr>
        <w:t>3%</w:t>
      </w:r>
      <w:r>
        <w:rPr>
          <w:rFonts w:hint="eastAsia" w:ascii="宋体" w:hAnsi="宋体" w:eastAsia="宋体"/>
          <w:b w:val="0"/>
          <w:color w:val="000000"/>
        </w:rPr>
        <w:t>的误差）；由组委会选定统一发放给选手使用，制作工具等自备；其他模型均由选手自备；各地区选拔赛器材不限。允许对模型进行必要的加强和改动，但模型原部件及原材质不得取消和更换；模型至少保留一个主要标贴（如有），位置不限。</w:t>
      </w:r>
    </w:p>
    <w:p w14:paraId="33B4DF1B">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参赛者制作的纸飞机采用自审、集中审核、抽审和复审等方法；审核不合格者取消该项目比赛资格；取得名次的模型随机进行复审，复审不合格者取消该项目比赛成绩。</w:t>
      </w:r>
    </w:p>
    <w:p w14:paraId="5162A006">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参赛选手须在模型上标注自己的姓名或编号。参赛选手的模型不能互相借用。</w:t>
      </w:r>
    </w:p>
    <w:p w14:paraId="7016A3C3">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参赛者在比赛过程中，如发生下列行为，将视为严重犯规，执行裁判长有权视其情节轻重给予警告、取消该轮成绩直至取消全部比赛资格的处罚：比赛中故意妨碍、影响他人竞赛；故意损坏他人模型器材；比赛中弄虚作假，破坏赛场纪律，不听从裁判员劝导，妨碍竞赛正常进行。</w:t>
      </w:r>
    </w:p>
    <w:p w14:paraId="45BE0091">
      <w:pPr>
        <w:pStyle w:val="25"/>
        <w:numPr>
          <w:ilvl w:val="1"/>
          <w:numId w:val="1"/>
        </w:numPr>
        <w:spacing w:line="240" w:lineRule="auto"/>
        <w:ind w:firstLine="412"/>
        <w:rPr>
          <w:rFonts w:ascii="宋体" w:hAnsi="宋体" w:eastAsia="宋体"/>
          <w:b w:val="0"/>
          <w:color w:val="000000"/>
        </w:rPr>
      </w:pPr>
      <w:r>
        <w:rPr>
          <w:rFonts w:hint="eastAsia" w:ascii="宋体" w:hAnsi="宋体" w:eastAsia="宋体"/>
          <w:b w:val="0"/>
          <w:color w:val="000000"/>
        </w:rPr>
        <w:t>比赛中遇争议时，参赛者可通过领队向裁判委员会提出。现场亟待解决的问题可由领队向有关裁判长口头提出，但不得妨碍竞赛的进行。凡是与竞赛成绩有关的意见应在竞赛成绩公布后一小时内向总裁判长提出。在总裁判长答复后如仍不满意，一小时内以书面形式向仲裁委员会提出申诉，过时不予受理。</w:t>
      </w:r>
    </w:p>
    <w:p w14:paraId="706D7BD9">
      <w:pPr>
        <w:pStyle w:val="25"/>
        <w:spacing w:line="240" w:lineRule="auto"/>
        <w:ind w:firstLine="412"/>
        <w:outlineLvl w:val="1"/>
        <w:rPr>
          <w:rFonts w:ascii="宋体" w:hAnsi="宋体" w:eastAsia="宋体"/>
          <w:b w:val="0"/>
          <w:color w:val="000000"/>
        </w:rPr>
      </w:pPr>
    </w:p>
    <w:p w14:paraId="1F1D5DF7">
      <w:pPr>
        <w:pStyle w:val="2"/>
        <w:spacing w:before="156" w:after="156"/>
        <w:jc w:val="center"/>
        <w:rPr>
          <w:rFonts w:ascii="宋体"/>
          <w:color w:val="000000"/>
          <w:sz w:val="28"/>
          <w:szCs w:val="28"/>
        </w:rPr>
      </w:pPr>
      <w:bookmarkStart w:id="2" w:name="_Toc514837364"/>
      <w:bookmarkStart w:id="3" w:name="_Toc163827394"/>
      <w:r>
        <w:rPr>
          <w:rFonts w:hint="eastAsia" w:ascii="宋体" w:hAnsi="宋体"/>
          <w:color w:val="000000"/>
          <w:sz w:val="28"/>
          <w:szCs w:val="28"/>
        </w:rPr>
        <w:t>第二章</w:t>
      </w:r>
      <w:r>
        <w:rPr>
          <w:rFonts w:ascii="宋体" w:hAnsi="宋体"/>
          <w:color w:val="000000"/>
          <w:sz w:val="28"/>
          <w:szCs w:val="28"/>
        </w:rPr>
        <w:t xml:space="preserve"> </w:t>
      </w:r>
      <w:r>
        <w:rPr>
          <w:rFonts w:hint="eastAsia" w:ascii="宋体" w:hAnsi="宋体"/>
          <w:color w:val="000000"/>
          <w:sz w:val="28"/>
          <w:szCs w:val="28"/>
        </w:rPr>
        <w:t>一般规定</w:t>
      </w:r>
      <w:bookmarkEnd w:id="2"/>
      <w:bookmarkEnd w:id="3"/>
    </w:p>
    <w:p w14:paraId="49FB417D">
      <w:pPr>
        <w:pStyle w:val="25"/>
        <w:numPr>
          <w:ilvl w:val="1"/>
          <w:numId w:val="2"/>
        </w:numPr>
        <w:spacing w:line="240" w:lineRule="auto"/>
        <w:outlineLvl w:val="1"/>
        <w:rPr>
          <w:rFonts w:ascii="宋体" w:hAnsi="宋体" w:eastAsia="宋体"/>
          <w:color w:val="000000"/>
        </w:rPr>
      </w:pPr>
      <w:bookmarkStart w:id="4" w:name="_Toc163827395"/>
      <w:bookmarkStart w:id="5" w:name="_Toc514837365"/>
      <w:r>
        <w:rPr>
          <w:rFonts w:hint="eastAsia" w:ascii="宋体" w:hAnsi="宋体" w:eastAsia="宋体"/>
          <w:color w:val="000000"/>
        </w:rPr>
        <w:t>比赛时间</w:t>
      </w:r>
      <w:bookmarkEnd w:id="4"/>
      <w:bookmarkEnd w:id="5"/>
    </w:p>
    <w:p w14:paraId="0A6144BE">
      <w:pPr>
        <w:ind w:firstLine="567" w:firstLineChars="270"/>
        <w:rPr>
          <w:rFonts w:ascii="宋体" w:cs="宋体"/>
          <w:bCs/>
          <w:color w:val="000000"/>
          <w:kern w:val="0"/>
          <w:szCs w:val="20"/>
        </w:rPr>
      </w:pPr>
      <w:r>
        <w:rPr>
          <w:rFonts w:hint="eastAsia" w:ascii="宋体" w:hAnsi="宋体" w:cs="宋体"/>
          <w:bCs/>
          <w:color w:val="000000"/>
          <w:kern w:val="0"/>
          <w:szCs w:val="20"/>
        </w:rPr>
        <w:t>除特殊规定外，每名参赛选手比赛两轮，每轮比赛时间为</w:t>
      </w:r>
      <w:r>
        <w:rPr>
          <w:rFonts w:ascii="宋体" w:hAnsi="宋体" w:cs="宋体"/>
          <w:bCs/>
          <w:color w:val="000000"/>
          <w:kern w:val="0"/>
          <w:szCs w:val="20"/>
        </w:rPr>
        <w:t>2</w:t>
      </w:r>
      <w:r>
        <w:rPr>
          <w:rFonts w:hint="eastAsia" w:ascii="宋体" w:hAnsi="宋体" w:cs="宋体"/>
          <w:bCs/>
          <w:color w:val="000000"/>
          <w:kern w:val="0"/>
          <w:szCs w:val="20"/>
        </w:rPr>
        <w:t>分钟，点名进场后的准备时间为1分钟。</w:t>
      </w:r>
      <w:r>
        <w:rPr>
          <w:rFonts w:ascii="宋体" w:hAnsi="宋体" w:cs="宋体"/>
          <w:bCs/>
          <w:color w:val="000000"/>
          <w:kern w:val="0"/>
          <w:szCs w:val="20"/>
        </w:rPr>
        <w:t xml:space="preserve"> </w:t>
      </w:r>
    </w:p>
    <w:p w14:paraId="0DBD39F5">
      <w:pPr>
        <w:pStyle w:val="25"/>
        <w:numPr>
          <w:ilvl w:val="1"/>
          <w:numId w:val="2"/>
        </w:numPr>
        <w:spacing w:line="240" w:lineRule="auto"/>
        <w:outlineLvl w:val="1"/>
        <w:rPr>
          <w:rFonts w:ascii="宋体" w:hAnsi="宋体" w:eastAsia="宋体"/>
          <w:color w:val="000000"/>
        </w:rPr>
      </w:pPr>
      <w:bookmarkStart w:id="6" w:name="_Toc514837366"/>
      <w:bookmarkStart w:id="7" w:name="_Toc163827396"/>
      <w:r>
        <w:rPr>
          <w:rFonts w:hint="eastAsia" w:ascii="宋体" w:hAnsi="宋体" w:eastAsia="宋体"/>
          <w:color w:val="000000"/>
        </w:rPr>
        <w:t>制作</w:t>
      </w:r>
      <w:bookmarkEnd w:id="6"/>
      <w:bookmarkEnd w:id="7"/>
    </w:p>
    <w:p w14:paraId="077B7FD0">
      <w:pPr>
        <w:pStyle w:val="25"/>
        <w:rPr>
          <w:rFonts w:ascii="宋体" w:hAnsi="宋体" w:eastAsia="宋体"/>
          <w:b w:val="0"/>
          <w:highlight w:val="yellow"/>
        </w:rPr>
      </w:pPr>
      <w:r>
        <w:rPr>
          <w:rFonts w:ascii="宋体" w:hAnsi="宋体" w:eastAsia="宋体"/>
          <w:color w:val="000000"/>
        </w:rPr>
        <w:t xml:space="preserve">    </w:t>
      </w:r>
      <w:r>
        <w:rPr>
          <w:rFonts w:hint="eastAsia" w:ascii="宋体" w:hAnsi="宋体" w:eastAsia="宋体"/>
          <w:b w:val="0"/>
          <w:color w:val="000000"/>
        </w:rPr>
        <w:t>除</w:t>
      </w:r>
      <w:r>
        <w:rPr>
          <w:rFonts w:hint="eastAsia" w:ascii="宋体" w:hAnsi="宋体" w:eastAsia="宋体"/>
          <w:b w:val="0"/>
        </w:rPr>
        <w:t>悬浮纸飞机绕标挑战赛、纸风火轮单向积分赛、飞翼花式三角绕标赛、电动纸飞机留空计时赛、弹射纸飞机留空计时赛、纸飞机载重运输赛、仿真纸飞机航母着舰积分赛、仿真纸飞机趣味飞行赛和其他项目有</w:t>
      </w:r>
      <w:r>
        <w:rPr>
          <w:rFonts w:hint="eastAsia" w:ascii="宋体" w:hAnsi="宋体" w:eastAsia="宋体"/>
          <w:b w:val="0"/>
          <w:color w:val="000000"/>
        </w:rPr>
        <w:t>特殊规定外，参赛选手须在</w:t>
      </w:r>
      <w:r>
        <w:rPr>
          <w:rFonts w:ascii="宋体" w:hAnsi="宋体" w:eastAsia="宋体"/>
          <w:b w:val="0"/>
          <w:color w:val="000000"/>
        </w:rPr>
        <w:t>8</w:t>
      </w:r>
      <w:r>
        <w:rPr>
          <w:rFonts w:hint="eastAsia" w:ascii="宋体" w:hAnsi="宋体" w:eastAsia="宋体"/>
          <w:b w:val="0"/>
          <w:color w:val="000000"/>
        </w:rPr>
        <w:t>分钟内，使用大会统一提供的</w:t>
      </w:r>
      <w:r>
        <w:rPr>
          <w:rFonts w:ascii="宋体" w:hAnsi="宋体" w:eastAsia="宋体"/>
          <w:b w:val="0"/>
          <w:color w:val="000000"/>
        </w:rPr>
        <w:t>3</w:t>
      </w:r>
      <w:r>
        <w:rPr>
          <w:rFonts w:hint="eastAsia" w:ascii="宋体" w:hAnsi="宋体" w:eastAsia="宋体"/>
          <w:b w:val="0"/>
          <w:color w:val="000000"/>
        </w:rPr>
        <w:t>张</w:t>
      </w:r>
      <w:r>
        <w:rPr>
          <w:rFonts w:hint="eastAsia" w:ascii="宋体" w:hAnsi="宋体" w:eastAsia="宋体"/>
          <w:b w:val="0"/>
        </w:rPr>
        <w:t>标准纸（一般为</w:t>
      </w:r>
      <w:r>
        <w:rPr>
          <w:rFonts w:ascii="宋体" w:hAnsi="宋体" w:eastAsia="宋体"/>
          <w:b w:val="0"/>
        </w:rPr>
        <w:t>A4</w:t>
      </w:r>
      <w:r>
        <w:rPr>
          <w:rFonts w:hint="eastAsia" w:ascii="宋体" w:hAnsi="宋体" w:eastAsia="宋体"/>
          <w:b w:val="0"/>
        </w:rPr>
        <w:t>）</w:t>
      </w:r>
      <w:r>
        <w:rPr>
          <w:rFonts w:hint="eastAsia" w:ascii="宋体" w:hAnsi="宋体" w:eastAsia="宋体"/>
          <w:b w:val="0"/>
          <w:color w:val="000000"/>
        </w:rPr>
        <w:t>现场制作1-3架纸飞机。指定纸张只能折叠，不能撕、胶粘、剪、订、悬挂重物</w:t>
      </w:r>
      <w:r>
        <w:rPr>
          <w:rFonts w:hint="eastAsia" w:ascii="宋体" w:hAnsi="宋体" w:eastAsia="宋体"/>
          <w:b w:val="0"/>
        </w:rPr>
        <w:t>，赛后纸飞机能够拆解基本还原成纸张原貌。纸折飞机靶标赛和直线距离赛项目，完成后的纸飞机自然状态下机翼最小宽度必须大于</w:t>
      </w:r>
      <w:r>
        <w:rPr>
          <w:rFonts w:ascii="宋体" w:hAnsi="宋体" w:eastAsia="宋体"/>
          <w:b w:val="0"/>
        </w:rPr>
        <w:t>40</w:t>
      </w:r>
      <w:r>
        <w:rPr>
          <w:rFonts w:hint="eastAsia" w:ascii="宋体" w:hAnsi="宋体" w:eastAsia="宋体"/>
          <w:b w:val="0"/>
        </w:rPr>
        <w:t>毫米（机翼和机身必须有明显呈现，不得使用飞镖折法）。</w:t>
      </w:r>
    </w:p>
    <w:p w14:paraId="2E79ECF0">
      <w:pPr>
        <w:pStyle w:val="25"/>
        <w:numPr>
          <w:ilvl w:val="1"/>
          <w:numId w:val="2"/>
        </w:numPr>
        <w:spacing w:line="240" w:lineRule="auto"/>
        <w:outlineLvl w:val="1"/>
        <w:rPr>
          <w:rFonts w:ascii="宋体" w:hAnsi="宋体" w:eastAsia="宋体"/>
        </w:rPr>
      </w:pPr>
      <w:bookmarkStart w:id="8" w:name="_Toc163827397"/>
      <w:bookmarkStart w:id="9" w:name="_Toc514837367"/>
      <w:r>
        <w:rPr>
          <w:rFonts w:hint="eastAsia" w:ascii="宋体" w:hAnsi="宋体" w:eastAsia="宋体"/>
        </w:rPr>
        <w:t>计时</w:t>
      </w:r>
      <w:bookmarkEnd w:id="8"/>
      <w:bookmarkEnd w:id="9"/>
    </w:p>
    <w:p w14:paraId="0642B673">
      <w:pPr>
        <w:pStyle w:val="25"/>
        <w:numPr>
          <w:ilvl w:val="2"/>
          <w:numId w:val="2"/>
        </w:numPr>
        <w:tabs>
          <w:tab w:val="clear" w:pos="907"/>
        </w:tabs>
        <w:spacing w:line="240" w:lineRule="auto"/>
        <w:ind w:firstLine="412"/>
        <w:outlineLvl w:val="2"/>
        <w:rPr>
          <w:rFonts w:ascii="宋体" w:hAnsi="宋体" w:eastAsia="宋体"/>
          <w:b w:val="0"/>
          <w:color w:val="000000"/>
        </w:rPr>
      </w:pPr>
      <w:bookmarkStart w:id="10" w:name="_Toc163827398"/>
      <w:r>
        <w:rPr>
          <w:rFonts w:hint="eastAsia" w:ascii="宋体" w:hAnsi="宋体" w:eastAsia="宋体"/>
          <w:b w:val="0"/>
          <w:color w:val="000000"/>
        </w:rPr>
        <w:t>自裁判长发令或参赛选手模型出手起飞开始计时，模型通过终点、触地或竞赛时间结束终止计时。</w:t>
      </w:r>
      <w:bookmarkEnd w:id="10"/>
      <w:r>
        <w:rPr>
          <w:rFonts w:hint="eastAsia" w:ascii="宋体" w:hAnsi="宋体" w:eastAsia="宋体"/>
          <w:b w:val="0"/>
          <w:color w:val="000000"/>
        </w:rPr>
        <w:t xml:space="preserve"> </w:t>
      </w:r>
    </w:p>
    <w:p w14:paraId="2D17E9CB">
      <w:pPr>
        <w:pStyle w:val="25"/>
        <w:numPr>
          <w:ilvl w:val="2"/>
          <w:numId w:val="2"/>
        </w:numPr>
        <w:tabs>
          <w:tab w:val="clear" w:pos="907"/>
        </w:tabs>
        <w:spacing w:line="240" w:lineRule="auto"/>
        <w:ind w:firstLine="412"/>
        <w:outlineLvl w:val="2"/>
        <w:rPr>
          <w:rFonts w:ascii="宋体" w:hAnsi="宋体" w:eastAsia="宋体"/>
          <w:b w:val="0"/>
          <w:color w:val="000000"/>
        </w:rPr>
      </w:pPr>
      <w:bookmarkStart w:id="11" w:name="_Toc163827399"/>
      <w:r>
        <w:rPr>
          <w:rFonts w:hint="eastAsia" w:ascii="宋体" w:hAnsi="宋体" w:eastAsia="宋体"/>
          <w:b w:val="0"/>
          <w:color w:val="000000"/>
        </w:rPr>
        <w:t>计时项目发生以下情况应终止计时</w:t>
      </w:r>
      <w:r>
        <w:rPr>
          <w:rFonts w:ascii="宋体" w:hAnsi="宋体" w:eastAsia="宋体"/>
          <w:b w:val="0"/>
          <w:color w:val="000000"/>
        </w:rPr>
        <w:t xml:space="preserve">: </w:t>
      </w:r>
      <w:r>
        <w:rPr>
          <w:rFonts w:hint="eastAsia" w:ascii="宋体" w:hAnsi="宋体" w:eastAsia="宋体"/>
          <w:b w:val="0"/>
          <w:color w:val="000000"/>
        </w:rPr>
        <w:t>模型飞行过程中脱落零部件或解体，任一零部件触地时；模型碰到障碍物坠落触地时；模型着陆前，如参赛选手、助手或本参赛队人员接触模型。</w:t>
      </w:r>
      <w:bookmarkEnd w:id="11"/>
    </w:p>
    <w:p w14:paraId="784A92FD">
      <w:pPr>
        <w:pStyle w:val="25"/>
        <w:numPr>
          <w:ilvl w:val="2"/>
          <w:numId w:val="2"/>
        </w:numPr>
        <w:tabs>
          <w:tab w:val="clear" w:pos="907"/>
        </w:tabs>
        <w:spacing w:line="240" w:lineRule="auto"/>
        <w:ind w:firstLine="412"/>
        <w:outlineLvl w:val="2"/>
        <w:rPr>
          <w:rFonts w:ascii="宋体" w:hAnsi="宋体" w:eastAsia="宋体"/>
          <w:b w:val="0"/>
          <w:color w:val="000000"/>
        </w:rPr>
      </w:pPr>
      <w:bookmarkStart w:id="12" w:name="_Toc163827400"/>
      <w:r>
        <w:rPr>
          <w:rFonts w:hint="eastAsia" w:ascii="宋体" w:hAnsi="宋体" w:eastAsia="宋体"/>
          <w:b w:val="0"/>
          <w:color w:val="000000"/>
        </w:rPr>
        <w:t>计时项目模型飞行过程中，在障碍物上停止前进运动或飞出视线，应停止计时；模型如被障碍物遮挡，</w:t>
      </w:r>
      <w:r>
        <w:rPr>
          <w:rFonts w:ascii="宋体" w:hAnsi="宋体" w:eastAsia="宋体"/>
          <w:b w:val="0"/>
          <w:color w:val="000000"/>
        </w:rPr>
        <w:t>10</w:t>
      </w:r>
      <w:r>
        <w:rPr>
          <w:rFonts w:hint="eastAsia" w:ascii="宋体" w:hAnsi="宋体" w:eastAsia="宋体"/>
          <w:b w:val="0"/>
          <w:color w:val="000000"/>
        </w:rPr>
        <w:t>秒钟内重新看见模型继续飞行，应连续计时。</w:t>
      </w:r>
      <w:bookmarkEnd w:id="12"/>
    </w:p>
    <w:p w14:paraId="33A36CF7">
      <w:pPr>
        <w:pStyle w:val="25"/>
        <w:numPr>
          <w:ilvl w:val="2"/>
          <w:numId w:val="2"/>
        </w:numPr>
        <w:tabs>
          <w:tab w:val="clear" w:pos="907"/>
        </w:tabs>
        <w:spacing w:line="240" w:lineRule="auto"/>
        <w:ind w:firstLine="412"/>
        <w:outlineLvl w:val="2"/>
        <w:rPr>
          <w:rFonts w:ascii="宋体" w:hAnsi="宋体" w:eastAsia="宋体"/>
          <w:b w:val="0"/>
          <w:color w:val="000000"/>
        </w:rPr>
      </w:pPr>
      <w:bookmarkStart w:id="13" w:name="_Toc163827401"/>
      <w:r>
        <w:rPr>
          <w:rFonts w:hint="eastAsia" w:ascii="宋体" w:hAnsi="宋体" w:eastAsia="宋体"/>
          <w:b w:val="0"/>
          <w:color w:val="000000"/>
        </w:rPr>
        <w:t>以留空时间记录成绩，留空时间精确到</w:t>
      </w:r>
      <w:r>
        <w:rPr>
          <w:rFonts w:ascii="宋体" w:hAnsi="宋体" w:eastAsia="宋体"/>
          <w:b w:val="0"/>
          <w:color w:val="000000"/>
        </w:rPr>
        <w:t>0.1</w:t>
      </w:r>
      <w:r>
        <w:rPr>
          <w:rFonts w:hint="eastAsia" w:ascii="宋体" w:hAnsi="宋体" w:eastAsia="宋体"/>
          <w:b w:val="0"/>
          <w:color w:val="000000"/>
        </w:rPr>
        <w:t>秒，每</w:t>
      </w:r>
      <w:r>
        <w:rPr>
          <w:rFonts w:ascii="宋体" w:hAnsi="宋体" w:eastAsia="宋体"/>
          <w:b w:val="0"/>
          <w:color w:val="000000"/>
        </w:rPr>
        <w:t>0.1</w:t>
      </w:r>
      <w:r>
        <w:rPr>
          <w:rFonts w:hint="eastAsia" w:ascii="宋体" w:hAnsi="宋体" w:eastAsia="宋体"/>
          <w:b w:val="0"/>
          <w:color w:val="000000"/>
        </w:rPr>
        <w:t>秒换算为</w:t>
      </w:r>
      <w:r>
        <w:rPr>
          <w:rFonts w:ascii="宋体" w:hAnsi="宋体" w:eastAsia="宋体"/>
          <w:b w:val="0"/>
          <w:color w:val="000000"/>
        </w:rPr>
        <w:t>0.1</w:t>
      </w:r>
      <w:r>
        <w:rPr>
          <w:rFonts w:hint="eastAsia" w:ascii="宋体" w:hAnsi="宋体" w:eastAsia="宋体"/>
          <w:b w:val="0"/>
          <w:color w:val="000000"/>
        </w:rPr>
        <w:t>分。每个号位计时表之间出现</w:t>
      </w:r>
      <w:r>
        <w:rPr>
          <w:rFonts w:ascii="宋体" w:hAnsi="宋体" w:eastAsia="宋体"/>
          <w:b w:val="0"/>
          <w:color w:val="000000"/>
        </w:rPr>
        <w:t>1</w:t>
      </w:r>
      <w:r>
        <w:rPr>
          <w:rFonts w:hint="eastAsia" w:ascii="宋体" w:hAnsi="宋体" w:eastAsia="宋体"/>
          <w:b w:val="0"/>
          <w:color w:val="000000"/>
        </w:rPr>
        <w:t>秒以上误差则取平均成绩，</w:t>
      </w:r>
      <w:r>
        <w:rPr>
          <w:rFonts w:ascii="宋体" w:hAnsi="宋体" w:eastAsia="宋体"/>
          <w:b w:val="0"/>
          <w:color w:val="000000"/>
        </w:rPr>
        <w:t>1</w:t>
      </w:r>
      <w:r>
        <w:rPr>
          <w:rFonts w:hint="eastAsia" w:ascii="宋体" w:hAnsi="宋体" w:eastAsia="宋体"/>
          <w:b w:val="0"/>
          <w:color w:val="000000"/>
        </w:rPr>
        <w:t>秒以下取高不取低。</w:t>
      </w:r>
      <w:bookmarkEnd w:id="13"/>
    </w:p>
    <w:p w14:paraId="46E7B8C7">
      <w:pPr>
        <w:pStyle w:val="25"/>
        <w:numPr>
          <w:ilvl w:val="1"/>
          <w:numId w:val="2"/>
        </w:numPr>
        <w:spacing w:line="240" w:lineRule="auto"/>
        <w:outlineLvl w:val="1"/>
        <w:rPr>
          <w:rFonts w:ascii="宋体" w:hAnsi="宋体" w:eastAsia="宋体"/>
          <w:color w:val="000000"/>
        </w:rPr>
      </w:pPr>
      <w:bookmarkStart w:id="14" w:name="_Toc514837368"/>
      <w:bookmarkStart w:id="15" w:name="_Toc163827402"/>
      <w:r>
        <w:rPr>
          <w:rFonts w:hint="eastAsia" w:ascii="宋体" w:hAnsi="宋体" w:eastAsia="宋体"/>
          <w:color w:val="000000"/>
        </w:rPr>
        <w:t>成绩评定</w:t>
      </w:r>
      <w:bookmarkEnd w:id="14"/>
      <w:bookmarkEnd w:id="15"/>
    </w:p>
    <w:p w14:paraId="1A29ED87">
      <w:pPr>
        <w:pStyle w:val="25"/>
        <w:spacing w:line="240" w:lineRule="auto"/>
        <w:ind w:firstLine="411" w:firstLineChars="196"/>
        <w:rPr>
          <w:rFonts w:hint="eastAsia" w:ascii="宋体" w:hAnsi="宋体" w:eastAsia="宋体"/>
          <w:color w:val="FF0000"/>
          <w:lang w:eastAsia="zh-CN"/>
        </w:rPr>
      </w:pPr>
      <w:r>
        <w:rPr>
          <w:rFonts w:hint="eastAsia" w:ascii="宋体" w:hAnsi="宋体" w:eastAsia="宋体"/>
          <w:b w:val="0"/>
          <w:color w:val="000000"/>
        </w:rPr>
        <w:t>除在项目细则中有特殊规定外，在比赛的两轮成绩中，以最高一轮成绩为选手比赛成绩并确定名次；如最高一轮成绩相同则以另一轮成绩较高者列前，如再相同则名次并列。</w:t>
      </w:r>
    </w:p>
    <w:p w14:paraId="256783E0">
      <w:pPr>
        <w:pStyle w:val="2"/>
        <w:spacing w:before="156" w:after="156"/>
        <w:jc w:val="center"/>
        <w:rPr>
          <w:rFonts w:ascii="宋体"/>
          <w:color w:val="000000"/>
          <w:sz w:val="28"/>
          <w:szCs w:val="28"/>
        </w:rPr>
      </w:pPr>
      <w:bookmarkStart w:id="16" w:name="_Toc514837369"/>
      <w:bookmarkStart w:id="17" w:name="_Toc163827403"/>
      <w:r>
        <w:rPr>
          <w:rFonts w:hint="eastAsia"/>
          <w:sz w:val="28"/>
          <w:szCs w:val="28"/>
        </w:rPr>
        <w:t>第三章</w:t>
      </w:r>
      <w:r>
        <w:rPr>
          <w:sz w:val="28"/>
          <w:szCs w:val="28"/>
        </w:rPr>
        <w:t xml:space="preserve"> </w:t>
      </w:r>
      <w:r>
        <w:rPr>
          <w:rFonts w:hint="eastAsia"/>
          <w:sz w:val="28"/>
          <w:szCs w:val="28"/>
        </w:rPr>
        <w:t>竞赛项目细则</w:t>
      </w:r>
      <w:bookmarkEnd w:id="16"/>
      <w:bookmarkEnd w:id="17"/>
    </w:p>
    <w:p w14:paraId="0161FB87">
      <w:pPr>
        <w:pStyle w:val="25"/>
        <w:numPr>
          <w:ilvl w:val="1"/>
          <w:numId w:val="3"/>
        </w:numPr>
        <w:spacing w:line="240" w:lineRule="auto"/>
        <w:outlineLvl w:val="1"/>
        <w:rPr>
          <w:rFonts w:ascii="宋体" w:hAnsi="宋体" w:eastAsia="宋体"/>
          <w:color w:val="000000"/>
        </w:rPr>
      </w:pPr>
      <w:bookmarkStart w:id="18" w:name="_Toc163827404"/>
      <w:bookmarkStart w:id="19" w:name="_Toc514837370"/>
      <w:r>
        <w:rPr>
          <w:rFonts w:hint="eastAsia" w:ascii="宋体" w:hAnsi="宋体" w:eastAsia="宋体"/>
        </w:rPr>
        <w:t>悬浮纸飞机绕标挑战赛（单人赛、三人接力赛）</w:t>
      </w:r>
      <w:bookmarkEnd w:id="18"/>
      <w:bookmarkEnd w:id="19"/>
    </w:p>
    <w:p w14:paraId="0FF23C43">
      <w:pPr>
        <w:pStyle w:val="25"/>
        <w:numPr>
          <w:ilvl w:val="2"/>
          <w:numId w:val="3"/>
        </w:numPr>
        <w:tabs>
          <w:tab w:val="clear" w:pos="907"/>
        </w:tabs>
        <w:spacing w:line="240" w:lineRule="auto"/>
        <w:ind w:firstLine="412"/>
        <w:outlineLvl w:val="2"/>
        <w:rPr>
          <w:rFonts w:ascii="宋体" w:hAnsi="宋体" w:eastAsia="宋体"/>
          <w:b w:val="0"/>
        </w:rPr>
      </w:pPr>
      <w:bookmarkStart w:id="20" w:name="_Toc163827405"/>
      <w:r>
        <w:rPr>
          <w:rFonts w:hint="eastAsia" w:ascii="宋体" w:hAnsi="宋体" w:eastAsia="宋体"/>
          <w:b w:val="0"/>
        </w:rPr>
        <w:t>幼儿组仅设单人赛。</w:t>
      </w:r>
      <w:bookmarkEnd w:id="20"/>
    </w:p>
    <w:p w14:paraId="3E3BD49B">
      <w:pPr>
        <w:pStyle w:val="25"/>
        <w:numPr>
          <w:ilvl w:val="2"/>
          <w:numId w:val="3"/>
        </w:numPr>
        <w:tabs>
          <w:tab w:val="clear" w:pos="907"/>
        </w:tabs>
        <w:spacing w:line="240" w:lineRule="auto"/>
        <w:ind w:firstLine="412"/>
        <w:outlineLvl w:val="2"/>
        <w:rPr>
          <w:rFonts w:ascii="宋体" w:hAnsi="宋体" w:eastAsia="宋体"/>
          <w:b w:val="0"/>
        </w:rPr>
      </w:pPr>
      <w:bookmarkStart w:id="21" w:name="_Toc163827406"/>
      <w:r>
        <w:rPr>
          <w:rFonts w:hint="eastAsia" w:ascii="宋体" w:hAnsi="宋体" w:eastAsia="宋体"/>
          <w:b w:val="0"/>
        </w:rPr>
        <w:t>比赛场地（见图一）：</w:t>
      </w:r>
      <w:r>
        <w:rPr>
          <w:rFonts w:ascii="宋体" w:hAnsi="宋体" w:eastAsia="宋体"/>
          <w:b w:val="0"/>
        </w:rPr>
        <w:t>A</w:t>
      </w:r>
      <w:r>
        <w:rPr>
          <w:rFonts w:hint="eastAsia" w:ascii="宋体" w:hAnsi="宋体" w:eastAsia="宋体"/>
          <w:b w:val="0"/>
        </w:rPr>
        <w:t>、</w:t>
      </w:r>
      <w:r>
        <w:rPr>
          <w:rFonts w:ascii="宋体" w:hAnsi="宋体" w:eastAsia="宋体"/>
          <w:b w:val="0"/>
        </w:rPr>
        <w:t>B</w:t>
      </w:r>
      <w:r>
        <w:rPr>
          <w:rFonts w:hint="eastAsia" w:ascii="宋体" w:hAnsi="宋体" w:eastAsia="宋体"/>
          <w:b w:val="0"/>
        </w:rPr>
        <w:t>两标杆间距为</w:t>
      </w:r>
      <w:r>
        <w:rPr>
          <w:rFonts w:ascii="宋体" w:hAnsi="宋体" w:eastAsia="宋体"/>
          <w:b w:val="0"/>
        </w:rPr>
        <w:t>6</w:t>
      </w:r>
      <w:r>
        <w:rPr>
          <w:rFonts w:hint="eastAsia" w:ascii="宋体" w:hAnsi="宋体" w:eastAsia="宋体"/>
          <w:b w:val="0"/>
        </w:rPr>
        <w:t>至</w:t>
      </w:r>
      <w:r>
        <w:rPr>
          <w:rFonts w:ascii="宋体" w:hAnsi="宋体" w:eastAsia="宋体"/>
          <w:b w:val="0"/>
        </w:rPr>
        <w:t>8</w:t>
      </w:r>
      <w:r>
        <w:rPr>
          <w:rFonts w:hint="eastAsia" w:ascii="宋体" w:hAnsi="宋体" w:eastAsia="宋体"/>
          <w:b w:val="0"/>
        </w:rPr>
        <w:t>米，起飞点线设在</w:t>
      </w:r>
      <w:r>
        <w:rPr>
          <w:rFonts w:ascii="宋体" w:hAnsi="宋体" w:eastAsia="宋体"/>
          <w:b w:val="0"/>
        </w:rPr>
        <w:t>A</w:t>
      </w:r>
      <w:r>
        <w:rPr>
          <w:rFonts w:hint="eastAsia" w:ascii="宋体" w:hAnsi="宋体" w:eastAsia="宋体"/>
          <w:b w:val="0"/>
        </w:rPr>
        <w:t>标杆前</w:t>
      </w:r>
      <w:r>
        <w:rPr>
          <w:rFonts w:ascii="宋体" w:hAnsi="宋体" w:eastAsia="宋体"/>
          <w:b w:val="0"/>
        </w:rPr>
        <w:t>1</w:t>
      </w:r>
      <w:r>
        <w:rPr>
          <w:rFonts w:hint="eastAsia" w:ascii="宋体" w:hAnsi="宋体" w:eastAsia="宋体"/>
          <w:b w:val="0"/>
        </w:rPr>
        <w:t>米处，终点靶环设在</w:t>
      </w:r>
      <w:r>
        <w:rPr>
          <w:rFonts w:ascii="宋体" w:hAnsi="宋体" w:eastAsia="宋体"/>
          <w:b w:val="0"/>
        </w:rPr>
        <w:t>B</w:t>
      </w:r>
      <w:r>
        <w:rPr>
          <w:rFonts w:hint="eastAsia" w:ascii="宋体" w:hAnsi="宋体" w:eastAsia="宋体"/>
          <w:b w:val="0"/>
        </w:rPr>
        <w:t>标杆后</w:t>
      </w:r>
      <w:r>
        <w:rPr>
          <w:rFonts w:ascii="宋体" w:hAnsi="宋体" w:eastAsia="宋体"/>
          <w:b w:val="0"/>
        </w:rPr>
        <w:t>1</w:t>
      </w:r>
      <w:r>
        <w:rPr>
          <w:rFonts w:hint="eastAsia" w:ascii="宋体" w:hAnsi="宋体" w:eastAsia="宋体"/>
          <w:b w:val="0"/>
        </w:rPr>
        <w:t>米处。</w:t>
      </w:r>
      <w:bookmarkEnd w:id="21"/>
    </w:p>
    <w:p w14:paraId="6258DA9D">
      <w:pPr>
        <w:pStyle w:val="25"/>
        <w:spacing w:line="240" w:lineRule="auto"/>
        <w:jc w:val="center"/>
        <w:outlineLvl w:val="2"/>
        <w:rPr>
          <w:rFonts w:ascii="宋体" w:hAnsi="宋体" w:eastAsia="宋体"/>
          <w:b w:val="0"/>
        </w:rPr>
      </w:pPr>
      <w:r>
        <w:drawing>
          <wp:inline distT="0" distB="0" distL="114300" distR="114300">
            <wp:extent cx="3962400" cy="2238375"/>
            <wp:effectExtent l="0" t="0" r="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lum bright="-12000" contrast="56000"/>
                    </a:blip>
                    <a:stretch>
                      <a:fillRect/>
                    </a:stretch>
                  </pic:blipFill>
                  <pic:spPr>
                    <a:xfrm>
                      <a:off x="0" y="0"/>
                      <a:ext cx="3962400" cy="2238375"/>
                    </a:xfrm>
                    <a:prstGeom prst="rect">
                      <a:avLst/>
                    </a:prstGeom>
                    <a:noFill/>
                    <a:ln>
                      <a:noFill/>
                    </a:ln>
                  </pic:spPr>
                </pic:pic>
              </a:graphicData>
            </a:graphic>
          </wp:inline>
        </w:drawing>
      </w:r>
    </w:p>
    <w:p w14:paraId="4F052A92">
      <w:pPr>
        <w:pStyle w:val="25"/>
        <w:spacing w:line="240" w:lineRule="auto"/>
        <w:jc w:val="center"/>
        <w:outlineLvl w:val="2"/>
      </w:pPr>
      <w:bookmarkStart w:id="22" w:name="_Toc163827407"/>
      <w:r>
        <w:rPr>
          <w:rFonts w:hint="eastAsia"/>
        </w:rPr>
        <w:t>图一：悬浮纸飞机绕标挑战赛场地示意图</w:t>
      </w:r>
      <w:bookmarkEnd w:id="22"/>
    </w:p>
    <w:p w14:paraId="5B6C4ABD">
      <w:pPr>
        <w:pStyle w:val="25"/>
        <w:numPr>
          <w:ilvl w:val="2"/>
          <w:numId w:val="3"/>
        </w:numPr>
        <w:tabs>
          <w:tab w:val="clear" w:pos="907"/>
        </w:tabs>
        <w:spacing w:line="240" w:lineRule="auto"/>
        <w:ind w:firstLine="412"/>
        <w:outlineLvl w:val="2"/>
        <w:rPr>
          <w:rFonts w:ascii="宋体" w:hAnsi="宋体" w:eastAsia="宋体"/>
          <w:b w:val="0"/>
        </w:rPr>
      </w:pPr>
      <w:bookmarkStart w:id="23" w:name="_Toc163827408"/>
      <w:r>
        <w:rPr>
          <w:rFonts w:hint="eastAsia" w:ascii="宋体" w:hAnsi="宋体" w:eastAsia="宋体"/>
          <w:b w:val="0"/>
        </w:rPr>
        <w:t>模型器材参数：制作的模型翼展</w:t>
      </w:r>
      <w:r>
        <w:rPr>
          <w:rFonts w:ascii="宋体" w:hAnsi="宋体" w:eastAsia="宋体"/>
          <w:b w:val="0"/>
        </w:rPr>
        <w:t>370mm</w:t>
      </w:r>
      <w:r>
        <w:rPr>
          <w:rFonts w:hint="eastAsia" w:ascii="宋体" w:hAnsi="宋体" w:eastAsia="宋体"/>
          <w:b w:val="0"/>
        </w:rPr>
        <w:t>，厚度≥</w:t>
      </w:r>
      <w:r>
        <w:rPr>
          <w:rFonts w:ascii="宋体" w:hAnsi="宋体" w:eastAsia="宋体"/>
          <w:b w:val="0"/>
        </w:rPr>
        <w:t>28g</w:t>
      </w:r>
      <w:r>
        <w:rPr>
          <w:rFonts w:hint="eastAsia" w:ascii="宋体" w:hAnsi="宋体" w:eastAsia="宋体"/>
          <w:b w:val="0"/>
        </w:rPr>
        <w:t>；气流生成板约</w:t>
      </w:r>
      <w:r>
        <w:rPr>
          <w:rFonts w:ascii="宋体" w:hAnsi="宋体" w:eastAsia="宋体"/>
          <w:b w:val="0"/>
        </w:rPr>
        <w:t>A3</w:t>
      </w:r>
      <w:r>
        <w:rPr>
          <w:rFonts w:hint="eastAsia" w:ascii="宋体" w:hAnsi="宋体" w:eastAsia="宋体"/>
          <w:b w:val="0"/>
        </w:rPr>
        <w:t>纸大小。</w:t>
      </w:r>
      <w:bookmarkEnd w:id="23"/>
    </w:p>
    <w:p w14:paraId="45CD141B">
      <w:pPr>
        <w:pStyle w:val="25"/>
        <w:numPr>
          <w:ilvl w:val="2"/>
          <w:numId w:val="3"/>
        </w:numPr>
        <w:tabs>
          <w:tab w:val="clear" w:pos="907"/>
        </w:tabs>
        <w:spacing w:line="240" w:lineRule="auto"/>
        <w:ind w:firstLine="412"/>
        <w:outlineLvl w:val="2"/>
        <w:rPr>
          <w:rFonts w:ascii="宋体" w:hAnsi="宋体" w:eastAsia="宋体"/>
          <w:b w:val="0"/>
        </w:rPr>
      </w:pPr>
      <w:bookmarkStart w:id="24" w:name="_Toc163827409"/>
      <w:r>
        <w:rPr>
          <w:rFonts w:hint="eastAsia" w:ascii="宋体" w:hAnsi="宋体" w:eastAsia="宋体"/>
          <w:b w:val="0"/>
        </w:rPr>
        <w:t>单人赛比赛方法：</w:t>
      </w:r>
      <w:bookmarkEnd w:id="24"/>
    </w:p>
    <w:p w14:paraId="03C8CEF9">
      <w:pPr>
        <w:pStyle w:val="25"/>
        <w:spacing w:line="240" w:lineRule="auto"/>
        <w:ind w:firstLine="420" w:firstLineChars="200"/>
        <w:outlineLvl w:val="2"/>
        <w:rPr>
          <w:rFonts w:ascii="宋体" w:hAnsi="宋体" w:eastAsia="宋体"/>
          <w:b w:val="0"/>
        </w:rPr>
      </w:pPr>
      <w:bookmarkStart w:id="25" w:name="_Toc163827410"/>
      <w:r>
        <w:rPr>
          <w:rFonts w:hint="eastAsia" w:ascii="宋体" w:hAnsi="宋体" w:eastAsia="宋体"/>
          <w:b w:val="0"/>
        </w:rPr>
        <w:t>（</w:t>
      </w:r>
      <w:r>
        <w:rPr>
          <w:rFonts w:ascii="宋体" w:hAnsi="宋体" w:eastAsia="宋体"/>
          <w:b w:val="0"/>
        </w:rPr>
        <w:t>1</w:t>
      </w:r>
      <w:r>
        <w:rPr>
          <w:rFonts w:hint="eastAsia" w:ascii="宋体" w:hAnsi="宋体" w:eastAsia="宋体"/>
          <w:b w:val="0"/>
        </w:rPr>
        <w:t>）每位参赛选手有二次飞行比赛的机会；</w:t>
      </w:r>
      <w:bookmarkEnd w:id="25"/>
    </w:p>
    <w:p w14:paraId="0B551B93">
      <w:pPr>
        <w:pStyle w:val="25"/>
        <w:spacing w:line="240" w:lineRule="auto"/>
        <w:ind w:firstLine="420" w:firstLineChars="200"/>
        <w:outlineLvl w:val="2"/>
        <w:rPr>
          <w:rFonts w:ascii="宋体" w:hAnsi="宋体" w:eastAsia="宋体"/>
          <w:b w:val="0"/>
        </w:rPr>
      </w:pPr>
      <w:bookmarkStart w:id="26" w:name="_Toc163827411"/>
      <w:r>
        <w:rPr>
          <w:rFonts w:hint="eastAsia" w:ascii="宋体" w:hAnsi="宋体" w:eastAsia="宋体"/>
          <w:b w:val="0"/>
        </w:rPr>
        <w:t>（</w:t>
      </w:r>
      <w:r>
        <w:rPr>
          <w:rFonts w:ascii="宋体" w:hAnsi="宋体" w:eastAsia="宋体"/>
          <w:b w:val="0"/>
        </w:rPr>
        <w:t>2</w:t>
      </w:r>
      <w:r>
        <w:rPr>
          <w:rFonts w:hint="eastAsia" w:ascii="宋体" w:hAnsi="宋体" w:eastAsia="宋体"/>
          <w:b w:val="0"/>
        </w:rPr>
        <w:t>）在规定时间内，参赛选手使用气流生成板操纵悬浮纸飞机从出发点围绕</w:t>
      </w:r>
      <w:r>
        <w:rPr>
          <w:rFonts w:ascii="宋体" w:hAnsi="宋体" w:eastAsia="宋体"/>
          <w:b w:val="0"/>
        </w:rPr>
        <w:t>A</w:t>
      </w:r>
      <w:r>
        <w:rPr>
          <w:rFonts w:hint="eastAsia" w:ascii="宋体" w:hAnsi="宋体" w:eastAsia="宋体"/>
          <w:b w:val="0"/>
        </w:rPr>
        <w:t>、</w:t>
      </w:r>
      <w:r>
        <w:rPr>
          <w:rFonts w:ascii="宋体" w:hAnsi="宋体" w:eastAsia="宋体"/>
          <w:b w:val="0"/>
        </w:rPr>
        <w:t>B</w:t>
      </w:r>
      <w:r>
        <w:rPr>
          <w:rFonts w:hint="eastAsia" w:ascii="宋体" w:hAnsi="宋体" w:eastAsia="宋体"/>
          <w:b w:val="0"/>
        </w:rPr>
        <w:t>两个标杆进行绕标飞行，记录每名选手在规定时间内绕杆飞行的圈数；</w:t>
      </w:r>
      <w:bookmarkEnd w:id="26"/>
    </w:p>
    <w:p w14:paraId="3764200D">
      <w:pPr>
        <w:pStyle w:val="25"/>
        <w:spacing w:line="240" w:lineRule="auto"/>
        <w:ind w:firstLine="420" w:firstLineChars="200"/>
        <w:outlineLvl w:val="2"/>
        <w:rPr>
          <w:rFonts w:ascii="宋体" w:hAnsi="宋体" w:eastAsia="宋体"/>
          <w:b w:val="0"/>
        </w:rPr>
      </w:pPr>
      <w:bookmarkStart w:id="27" w:name="_Toc163827412"/>
      <w:r>
        <w:rPr>
          <w:rFonts w:hint="eastAsia" w:ascii="宋体" w:hAnsi="宋体" w:eastAsia="宋体"/>
          <w:b w:val="0"/>
        </w:rPr>
        <w:t>（</w:t>
      </w:r>
      <w:r>
        <w:rPr>
          <w:rFonts w:ascii="宋体" w:hAnsi="宋体" w:eastAsia="宋体"/>
          <w:b w:val="0"/>
        </w:rPr>
        <w:t>3</w:t>
      </w:r>
      <w:r>
        <w:rPr>
          <w:rFonts w:hint="eastAsia" w:ascii="宋体" w:hAnsi="宋体" w:eastAsia="宋体"/>
          <w:b w:val="0"/>
        </w:rPr>
        <w:t>）比赛时间结束后</w:t>
      </w:r>
      <w:r>
        <w:rPr>
          <w:rFonts w:ascii="宋体" w:hAnsi="宋体" w:eastAsia="宋体"/>
          <w:b w:val="0"/>
        </w:rPr>
        <w:t>30</w:t>
      </w:r>
      <w:r>
        <w:rPr>
          <w:rFonts w:hint="eastAsia" w:ascii="宋体" w:hAnsi="宋体" w:eastAsia="宋体"/>
          <w:b w:val="0"/>
        </w:rPr>
        <w:t>秒时间内，参赛选手如将悬浮纸飞机操纵至终点的靶环内，则奖励圈数</w:t>
      </w:r>
      <w:r>
        <w:rPr>
          <w:rFonts w:ascii="宋体" w:hAnsi="宋体" w:eastAsia="宋体"/>
          <w:b w:val="0"/>
        </w:rPr>
        <w:t>2</w:t>
      </w:r>
      <w:r>
        <w:rPr>
          <w:rFonts w:hint="eastAsia" w:ascii="宋体" w:hAnsi="宋体" w:eastAsia="宋体"/>
          <w:b w:val="0"/>
        </w:rPr>
        <w:t>圈；</w:t>
      </w:r>
      <w:bookmarkEnd w:id="27"/>
    </w:p>
    <w:p w14:paraId="797547BE">
      <w:pPr>
        <w:pStyle w:val="25"/>
        <w:spacing w:line="240" w:lineRule="auto"/>
        <w:ind w:firstLine="420" w:firstLineChars="200"/>
        <w:outlineLvl w:val="2"/>
        <w:rPr>
          <w:rFonts w:ascii="宋体" w:hAnsi="宋体" w:eastAsia="宋体"/>
          <w:b w:val="0"/>
        </w:rPr>
      </w:pPr>
      <w:bookmarkStart w:id="28" w:name="_Toc163827413"/>
      <w:r>
        <w:rPr>
          <w:rFonts w:hint="eastAsia" w:ascii="宋体" w:hAnsi="宋体" w:eastAsia="宋体"/>
          <w:b w:val="0"/>
        </w:rPr>
        <w:t>（</w:t>
      </w:r>
      <w:r>
        <w:rPr>
          <w:rFonts w:ascii="宋体" w:hAnsi="宋体" w:eastAsia="宋体"/>
          <w:b w:val="0"/>
        </w:rPr>
        <w:t>4</w:t>
      </w:r>
      <w:r>
        <w:rPr>
          <w:rFonts w:hint="eastAsia" w:ascii="宋体" w:hAnsi="宋体" w:eastAsia="宋体"/>
          <w:b w:val="0"/>
        </w:rPr>
        <w:t>）每次比赛由裁判长统一发令，裁判员开始计时，记录参赛选手所用时间。</w:t>
      </w:r>
      <w:bookmarkEnd w:id="28"/>
    </w:p>
    <w:p w14:paraId="28F4069F">
      <w:pPr>
        <w:pStyle w:val="25"/>
        <w:numPr>
          <w:ilvl w:val="2"/>
          <w:numId w:val="3"/>
        </w:numPr>
        <w:tabs>
          <w:tab w:val="clear" w:pos="907"/>
        </w:tabs>
        <w:spacing w:line="240" w:lineRule="auto"/>
        <w:ind w:firstLine="412"/>
        <w:outlineLvl w:val="2"/>
        <w:rPr>
          <w:rFonts w:ascii="宋体" w:hAnsi="宋体" w:eastAsia="宋体"/>
          <w:b w:val="0"/>
        </w:rPr>
      </w:pPr>
      <w:bookmarkStart w:id="29" w:name="_Toc163827414"/>
      <w:r>
        <w:rPr>
          <w:rFonts w:hint="eastAsia" w:ascii="宋体" w:hAnsi="宋体" w:eastAsia="宋体"/>
          <w:b w:val="0"/>
        </w:rPr>
        <w:t>单人赛成绩评定：记录每位参赛选手在规定时间内的飞行圈数。</w:t>
      </w:r>
      <w:bookmarkEnd w:id="29"/>
    </w:p>
    <w:p w14:paraId="17F51FD9">
      <w:pPr>
        <w:pStyle w:val="25"/>
        <w:numPr>
          <w:ilvl w:val="2"/>
          <w:numId w:val="3"/>
        </w:numPr>
        <w:tabs>
          <w:tab w:val="clear" w:pos="907"/>
        </w:tabs>
        <w:spacing w:line="240" w:lineRule="auto"/>
        <w:ind w:firstLine="412"/>
        <w:outlineLvl w:val="2"/>
        <w:rPr>
          <w:rFonts w:ascii="宋体" w:hAnsi="宋体" w:eastAsia="宋体"/>
          <w:b w:val="0"/>
        </w:rPr>
      </w:pPr>
      <w:bookmarkStart w:id="30" w:name="_Toc163827415"/>
      <w:r>
        <w:rPr>
          <w:rFonts w:hint="eastAsia" w:ascii="宋体" w:hAnsi="宋体" w:eastAsia="宋体"/>
          <w:b w:val="0"/>
        </w:rPr>
        <w:t>单人赛判罚：飞行中，悬浮纸飞机一旦触地或停留在气流生成板上则该次比赛终止；场地有规定的边界，如果选手操纵悬浮纸飞机时越过边界且无法返回则该次比赛终止，记录飞行的圈数和所用的时间。</w:t>
      </w:r>
      <w:bookmarkEnd w:id="30"/>
    </w:p>
    <w:p w14:paraId="6D786C81">
      <w:pPr>
        <w:pStyle w:val="25"/>
        <w:numPr>
          <w:ilvl w:val="2"/>
          <w:numId w:val="3"/>
        </w:numPr>
        <w:tabs>
          <w:tab w:val="clear" w:pos="907"/>
        </w:tabs>
        <w:spacing w:line="240" w:lineRule="auto"/>
        <w:ind w:firstLine="412"/>
        <w:outlineLvl w:val="2"/>
        <w:rPr>
          <w:rFonts w:ascii="宋体" w:hAnsi="宋体" w:eastAsia="宋体"/>
          <w:b w:val="0"/>
        </w:rPr>
      </w:pPr>
      <w:bookmarkStart w:id="31" w:name="_Toc163827416"/>
      <w:r>
        <w:rPr>
          <w:rFonts w:hint="eastAsia" w:ascii="宋体" w:hAnsi="宋体" w:eastAsia="宋体"/>
          <w:b w:val="0"/>
        </w:rPr>
        <w:t>三人接力赛比赛方法：</w:t>
      </w:r>
      <w:bookmarkEnd w:id="31"/>
    </w:p>
    <w:p w14:paraId="26250AD0">
      <w:pPr>
        <w:pStyle w:val="25"/>
        <w:spacing w:line="240" w:lineRule="auto"/>
        <w:ind w:firstLine="412"/>
        <w:outlineLvl w:val="2"/>
        <w:rPr>
          <w:rFonts w:ascii="宋体" w:hAnsi="宋体" w:eastAsia="宋体"/>
          <w:b w:val="0"/>
        </w:rPr>
      </w:pPr>
      <w:bookmarkStart w:id="32" w:name="_Toc163827417"/>
      <w:r>
        <w:rPr>
          <w:rFonts w:hint="eastAsia" w:ascii="宋体" w:hAnsi="宋体" w:eastAsia="宋体"/>
          <w:b w:val="0"/>
        </w:rPr>
        <w:t>（</w:t>
      </w:r>
      <w:r>
        <w:rPr>
          <w:rFonts w:ascii="宋体" w:hAnsi="宋体" w:eastAsia="宋体"/>
          <w:b w:val="0"/>
        </w:rPr>
        <w:t>1</w:t>
      </w:r>
      <w:r>
        <w:rPr>
          <w:rFonts w:hint="eastAsia" w:ascii="宋体" w:hAnsi="宋体" w:eastAsia="宋体"/>
          <w:b w:val="0"/>
        </w:rPr>
        <w:t>）每队由三名选手组成。第一名选手操纵纸飞机飞行满一圈，通过起飞线后交由第二名选手操纵；第二名选手飞行满一圈过起飞线后，再交由第三名选手；第三名选手飞行一圈后再把飞机操纵至靶标内。记录每组选手完成的总时间；</w:t>
      </w:r>
      <w:bookmarkEnd w:id="32"/>
    </w:p>
    <w:p w14:paraId="0DB6846B">
      <w:pPr>
        <w:pStyle w:val="25"/>
        <w:spacing w:line="240" w:lineRule="auto"/>
        <w:ind w:firstLine="412"/>
        <w:outlineLvl w:val="2"/>
        <w:rPr>
          <w:rFonts w:ascii="宋体" w:hAnsi="宋体" w:eastAsia="宋体"/>
          <w:b w:val="0"/>
        </w:rPr>
      </w:pPr>
      <w:bookmarkStart w:id="33" w:name="_Toc163827418"/>
      <w:r>
        <w:rPr>
          <w:rFonts w:hint="eastAsia" w:ascii="宋体" w:hAnsi="宋体" w:eastAsia="宋体"/>
          <w:b w:val="0"/>
        </w:rPr>
        <w:t>（</w:t>
      </w:r>
      <w:r>
        <w:rPr>
          <w:rFonts w:ascii="宋体" w:hAnsi="宋体" w:eastAsia="宋体"/>
          <w:b w:val="0"/>
        </w:rPr>
        <w:t>2</w:t>
      </w:r>
      <w:r>
        <w:rPr>
          <w:rFonts w:hint="eastAsia" w:ascii="宋体" w:hAnsi="宋体" w:eastAsia="宋体"/>
          <w:b w:val="0"/>
        </w:rPr>
        <w:t>）每组选手比赛一轮；</w:t>
      </w:r>
      <w:bookmarkEnd w:id="33"/>
    </w:p>
    <w:p w14:paraId="6317572E">
      <w:pPr>
        <w:pStyle w:val="25"/>
        <w:spacing w:line="240" w:lineRule="auto"/>
        <w:ind w:firstLine="412"/>
        <w:outlineLvl w:val="2"/>
        <w:rPr>
          <w:rFonts w:ascii="宋体" w:hAnsi="宋体" w:eastAsia="宋体"/>
          <w:b w:val="0"/>
        </w:rPr>
      </w:pPr>
      <w:bookmarkStart w:id="34" w:name="_Toc163827419"/>
      <w:r>
        <w:rPr>
          <w:rFonts w:hint="eastAsia" w:ascii="宋体" w:hAnsi="宋体" w:eastAsia="宋体"/>
          <w:b w:val="0"/>
        </w:rPr>
        <w:t>（</w:t>
      </w:r>
      <w:r>
        <w:rPr>
          <w:rFonts w:ascii="宋体" w:hAnsi="宋体" w:eastAsia="宋体"/>
          <w:b w:val="0"/>
        </w:rPr>
        <w:t>3</w:t>
      </w:r>
      <w:r>
        <w:rPr>
          <w:rFonts w:hint="eastAsia" w:ascii="宋体" w:hAnsi="宋体" w:eastAsia="宋体"/>
          <w:b w:val="0"/>
        </w:rPr>
        <w:t>）在选手操纵飞机飞行或交接时每落地或出界一次，在总时间内加</w:t>
      </w:r>
      <w:r>
        <w:rPr>
          <w:rFonts w:ascii="宋体" w:hAnsi="宋体" w:eastAsia="宋体"/>
          <w:b w:val="0"/>
        </w:rPr>
        <w:t>5</w:t>
      </w:r>
      <w:r>
        <w:rPr>
          <w:rFonts w:hint="eastAsia" w:ascii="宋体" w:hAnsi="宋体" w:eastAsia="宋体"/>
          <w:b w:val="0"/>
        </w:rPr>
        <w:t>秒；成功将纸飞机操纵至靶标内，在总时间内减</w:t>
      </w:r>
      <w:r>
        <w:rPr>
          <w:rFonts w:ascii="宋体" w:hAnsi="宋体" w:eastAsia="宋体"/>
          <w:b w:val="0"/>
        </w:rPr>
        <w:t>8</w:t>
      </w:r>
      <w:r>
        <w:rPr>
          <w:rFonts w:hint="eastAsia" w:ascii="宋体" w:hAnsi="宋体" w:eastAsia="宋体"/>
          <w:b w:val="0"/>
        </w:rPr>
        <w:t>秒；</w:t>
      </w:r>
      <w:bookmarkEnd w:id="34"/>
    </w:p>
    <w:p w14:paraId="711DE0E3">
      <w:pPr>
        <w:pStyle w:val="25"/>
        <w:spacing w:line="240" w:lineRule="auto"/>
        <w:ind w:firstLine="412"/>
        <w:outlineLvl w:val="2"/>
        <w:rPr>
          <w:rFonts w:ascii="宋体" w:hAnsi="宋体" w:eastAsia="宋体"/>
          <w:b w:val="0"/>
        </w:rPr>
      </w:pPr>
      <w:bookmarkStart w:id="35" w:name="_Toc163827420"/>
      <w:r>
        <w:rPr>
          <w:rFonts w:hint="eastAsia" w:ascii="宋体" w:hAnsi="宋体" w:eastAsia="宋体"/>
          <w:b w:val="0"/>
        </w:rPr>
        <w:t>（</w:t>
      </w:r>
      <w:r>
        <w:rPr>
          <w:rFonts w:ascii="宋体" w:hAnsi="宋体" w:eastAsia="宋体"/>
          <w:b w:val="0"/>
        </w:rPr>
        <w:t>4</w:t>
      </w:r>
      <w:r>
        <w:rPr>
          <w:rFonts w:hint="eastAsia" w:ascii="宋体" w:hAnsi="宋体" w:eastAsia="宋体"/>
          <w:b w:val="0"/>
        </w:rPr>
        <w:t>）在规定时间内，可以进行多次飞行，每次飞行只能使用同一架飞机；在三名选手完成一次完整的接力赛后，可以申明重新比赛；但一旦开始第二次比赛后，前一次比赛的成绩自动作废，以最后比赛成绩为准，以此类推；如比赛时间用完，选手还未完成比赛，则停止计时，以实际时间加</w:t>
      </w:r>
      <w:r>
        <w:rPr>
          <w:rFonts w:ascii="宋体" w:hAnsi="宋体" w:eastAsia="宋体"/>
          <w:b w:val="0"/>
        </w:rPr>
        <w:t>60</w:t>
      </w:r>
      <w:r>
        <w:rPr>
          <w:rFonts w:hint="eastAsia" w:ascii="宋体" w:hAnsi="宋体" w:eastAsia="宋体"/>
          <w:b w:val="0"/>
        </w:rPr>
        <w:t>秒作为最后成绩；</w:t>
      </w:r>
      <w:bookmarkEnd w:id="35"/>
    </w:p>
    <w:p w14:paraId="164BAF5E">
      <w:pPr>
        <w:pStyle w:val="25"/>
        <w:spacing w:line="240" w:lineRule="auto"/>
        <w:ind w:firstLine="412"/>
        <w:outlineLvl w:val="2"/>
        <w:rPr>
          <w:rFonts w:ascii="宋体" w:hAnsi="宋体" w:eastAsia="宋体"/>
          <w:b w:val="0"/>
        </w:rPr>
      </w:pPr>
      <w:bookmarkStart w:id="36" w:name="_Toc163827421"/>
      <w:r>
        <w:rPr>
          <w:rFonts w:hint="eastAsia" w:ascii="宋体" w:hAnsi="宋体" w:eastAsia="宋体"/>
          <w:b w:val="0"/>
        </w:rPr>
        <w:t>（5）所有的交接必须在交接区完成，凡是不在交接区完成交接的每次加</w:t>
      </w:r>
      <w:r>
        <w:rPr>
          <w:rFonts w:ascii="宋体" w:hAnsi="宋体" w:eastAsia="宋体"/>
          <w:b w:val="0"/>
        </w:rPr>
        <w:t>5</w:t>
      </w:r>
      <w:r>
        <w:rPr>
          <w:rFonts w:hint="eastAsia" w:ascii="宋体" w:hAnsi="宋体" w:eastAsia="宋体"/>
          <w:b w:val="0"/>
        </w:rPr>
        <w:t>秒。</w:t>
      </w:r>
      <w:bookmarkEnd w:id="36"/>
    </w:p>
    <w:p w14:paraId="3115CC8D">
      <w:pPr>
        <w:pStyle w:val="25"/>
        <w:numPr>
          <w:ilvl w:val="2"/>
          <w:numId w:val="3"/>
        </w:numPr>
        <w:tabs>
          <w:tab w:val="clear" w:pos="907"/>
        </w:tabs>
        <w:spacing w:line="240" w:lineRule="auto"/>
        <w:ind w:firstLine="412"/>
        <w:outlineLvl w:val="2"/>
        <w:rPr>
          <w:rFonts w:ascii="宋体" w:hAnsi="宋体" w:eastAsia="宋体"/>
          <w:b w:val="0"/>
        </w:rPr>
      </w:pPr>
      <w:bookmarkStart w:id="37" w:name="_Toc163827422"/>
      <w:r>
        <w:rPr>
          <w:rFonts w:hint="eastAsia" w:ascii="宋体" w:hAnsi="宋体" w:eastAsia="宋体"/>
          <w:b w:val="0"/>
        </w:rPr>
        <w:t>三人接力赛成绩评定：记录每组参赛选手完成一次完整接力赛所用时间，时间少者列前。</w:t>
      </w:r>
      <w:bookmarkEnd w:id="37"/>
    </w:p>
    <w:p w14:paraId="10D30960">
      <w:pPr>
        <w:pStyle w:val="25"/>
        <w:numPr>
          <w:ilvl w:val="2"/>
          <w:numId w:val="3"/>
        </w:numPr>
        <w:tabs>
          <w:tab w:val="clear" w:pos="907"/>
        </w:tabs>
        <w:spacing w:line="240" w:lineRule="auto"/>
        <w:ind w:firstLine="412"/>
        <w:outlineLvl w:val="2"/>
        <w:rPr>
          <w:rFonts w:ascii="宋体" w:hAnsi="宋体" w:eastAsia="宋体"/>
          <w:b w:val="0"/>
        </w:rPr>
      </w:pPr>
      <w:bookmarkStart w:id="38" w:name="_Toc163827423"/>
      <w:r>
        <w:rPr>
          <w:rFonts w:hint="eastAsia" w:ascii="宋体" w:hAnsi="宋体" w:eastAsia="宋体"/>
          <w:b w:val="0"/>
        </w:rPr>
        <w:t>三人接力赛判罚：飞行中，纸飞机如与选手身体或推板接触超过</w:t>
      </w:r>
      <w:r>
        <w:rPr>
          <w:rFonts w:ascii="宋体" w:hAnsi="宋体" w:eastAsia="宋体"/>
          <w:b w:val="0"/>
        </w:rPr>
        <w:t>1</w:t>
      </w:r>
      <w:r>
        <w:rPr>
          <w:rFonts w:hint="eastAsia" w:ascii="宋体" w:hAnsi="宋体" w:eastAsia="宋体"/>
          <w:b w:val="0"/>
        </w:rPr>
        <w:t>秒，每次加</w:t>
      </w:r>
      <w:r>
        <w:rPr>
          <w:rFonts w:ascii="宋体" w:hAnsi="宋体" w:eastAsia="宋体"/>
          <w:b w:val="0"/>
        </w:rPr>
        <w:t>5</w:t>
      </w:r>
      <w:r>
        <w:rPr>
          <w:rFonts w:hint="eastAsia" w:ascii="宋体" w:hAnsi="宋体" w:eastAsia="宋体"/>
          <w:b w:val="0"/>
        </w:rPr>
        <w:t>秒。</w:t>
      </w:r>
      <w:bookmarkEnd w:id="38"/>
    </w:p>
    <w:p w14:paraId="09EB7CD3">
      <w:pPr>
        <w:pStyle w:val="25"/>
        <w:numPr>
          <w:ilvl w:val="2"/>
          <w:numId w:val="3"/>
        </w:numPr>
        <w:tabs>
          <w:tab w:val="clear" w:pos="907"/>
        </w:tabs>
        <w:spacing w:line="240" w:lineRule="auto"/>
        <w:ind w:firstLine="412"/>
        <w:outlineLvl w:val="2"/>
        <w:rPr>
          <w:rFonts w:ascii="宋体" w:hAnsi="宋体" w:eastAsia="宋体"/>
          <w:b w:val="0"/>
        </w:rPr>
      </w:pPr>
      <w:bookmarkStart w:id="39" w:name="_Toc163827424"/>
      <w:r>
        <w:rPr>
          <w:rFonts w:hint="eastAsia" w:ascii="宋体" w:hAnsi="宋体" w:eastAsia="宋体"/>
          <w:b w:val="0"/>
        </w:rPr>
        <w:t>其余规则见“总则”和“一般规定”。</w:t>
      </w:r>
      <w:bookmarkEnd w:id="39"/>
    </w:p>
    <w:p w14:paraId="39536EAF">
      <w:pPr>
        <w:pStyle w:val="25"/>
        <w:spacing w:line="240" w:lineRule="auto"/>
        <w:ind w:firstLine="412"/>
        <w:outlineLvl w:val="2"/>
        <w:rPr>
          <w:rFonts w:ascii="宋体" w:hAnsi="宋体" w:eastAsia="宋体"/>
          <w:b w:val="0"/>
        </w:rPr>
      </w:pPr>
    </w:p>
    <w:p w14:paraId="48C14185">
      <w:pPr>
        <w:pStyle w:val="25"/>
        <w:numPr>
          <w:ilvl w:val="1"/>
          <w:numId w:val="3"/>
        </w:numPr>
        <w:spacing w:line="240" w:lineRule="auto"/>
        <w:outlineLvl w:val="1"/>
        <w:rPr>
          <w:rFonts w:ascii="宋体" w:hAnsi="宋体" w:eastAsia="宋体"/>
        </w:rPr>
      </w:pPr>
      <w:bookmarkStart w:id="40" w:name="_Toc163827425"/>
      <w:bookmarkStart w:id="41" w:name="_Toc514837371"/>
      <w:r>
        <w:rPr>
          <w:rFonts w:hint="eastAsia" w:ascii="宋体" w:hAnsi="宋体" w:eastAsia="宋体"/>
        </w:rPr>
        <w:t>纸折飞机直线距离赛（单人赛、破纪录赛）</w:t>
      </w:r>
      <w:bookmarkEnd w:id="40"/>
      <w:bookmarkEnd w:id="41"/>
    </w:p>
    <w:p w14:paraId="7FD9F9D1">
      <w:pPr>
        <w:pStyle w:val="25"/>
        <w:numPr>
          <w:ilvl w:val="2"/>
          <w:numId w:val="3"/>
        </w:numPr>
        <w:tabs>
          <w:tab w:val="clear" w:pos="907"/>
        </w:tabs>
        <w:spacing w:line="240" w:lineRule="auto"/>
        <w:ind w:firstLine="412"/>
        <w:outlineLvl w:val="2"/>
        <w:rPr>
          <w:rFonts w:ascii="宋体" w:hAnsi="宋体" w:eastAsia="宋体"/>
          <w:b w:val="0"/>
        </w:rPr>
      </w:pPr>
      <w:bookmarkStart w:id="42" w:name="_Toc163827426"/>
      <w:r>
        <w:rPr>
          <w:rFonts w:hint="eastAsia" w:ascii="宋体" w:hAnsi="宋体" w:eastAsia="宋体"/>
          <w:b w:val="0"/>
        </w:rPr>
        <w:t>幼儿组仅设单人赛。</w:t>
      </w:r>
      <w:bookmarkEnd w:id="42"/>
    </w:p>
    <w:p w14:paraId="38680C32">
      <w:pPr>
        <w:pStyle w:val="25"/>
        <w:numPr>
          <w:ilvl w:val="2"/>
          <w:numId w:val="3"/>
        </w:numPr>
        <w:tabs>
          <w:tab w:val="clear" w:pos="907"/>
        </w:tabs>
        <w:spacing w:line="240" w:lineRule="auto"/>
        <w:ind w:firstLine="412"/>
        <w:outlineLvl w:val="2"/>
        <w:rPr>
          <w:rFonts w:ascii="宋体" w:hAnsi="宋体" w:eastAsia="宋体"/>
          <w:b w:val="0"/>
        </w:rPr>
      </w:pPr>
      <w:bookmarkStart w:id="43" w:name="_Toc163827427"/>
      <w:r>
        <w:rPr>
          <w:rFonts w:hint="eastAsia" w:ascii="宋体" w:hAnsi="宋体" w:eastAsia="宋体"/>
          <w:b w:val="0"/>
        </w:rPr>
        <w:t>比赛场地（见图二）：比赛场地为体育馆或其他室内场馆，要求一定的净高，长度不小于</w:t>
      </w:r>
      <w:r>
        <w:rPr>
          <w:rFonts w:hint="eastAsia" w:ascii="宋体" w:hAnsi="宋体" w:eastAsia="宋体"/>
          <w:b w:val="0"/>
          <w:color w:val="FF0000"/>
          <w:highlight w:val="none"/>
        </w:rPr>
        <w:t>30</w:t>
      </w:r>
      <w:r>
        <w:rPr>
          <w:rFonts w:hint="eastAsia" w:ascii="宋体" w:hAnsi="宋体" w:eastAsia="宋体"/>
          <w:b w:val="0"/>
          <w:highlight w:val="none"/>
        </w:rPr>
        <w:t>米</w:t>
      </w:r>
      <w:r>
        <w:rPr>
          <w:rFonts w:hint="eastAsia" w:ascii="宋体" w:hAnsi="宋体" w:eastAsia="宋体"/>
          <w:b w:val="0"/>
        </w:rPr>
        <w:t>，宽度不小于</w:t>
      </w:r>
      <w:r>
        <w:rPr>
          <w:rFonts w:ascii="宋体" w:hAnsi="宋体" w:eastAsia="宋体"/>
          <w:b w:val="0"/>
        </w:rPr>
        <w:t>25</w:t>
      </w:r>
      <w:r>
        <w:rPr>
          <w:rFonts w:hint="eastAsia" w:ascii="宋体" w:hAnsi="宋体" w:eastAsia="宋体"/>
          <w:b w:val="0"/>
        </w:rPr>
        <w:t>米；比赛时场地一端划有起飞线，两侧设有边界。</w:t>
      </w:r>
      <w:bookmarkEnd w:id="43"/>
    </w:p>
    <w:p w14:paraId="0A42FEE4">
      <w:pPr>
        <w:pStyle w:val="25"/>
        <w:spacing w:line="240" w:lineRule="auto"/>
        <w:jc w:val="center"/>
        <w:outlineLvl w:val="2"/>
        <w:rPr>
          <w:rFonts w:ascii="宋体" w:hAnsi="宋体" w:eastAsia="宋体"/>
          <w:b w:val="0"/>
        </w:rPr>
      </w:pPr>
      <w:r>
        <w:drawing>
          <wp:inline distT="0" distB="0" distL="114300" distR="114300">
            <wp:extent cx="4972050" cy="1952625"/>
            <wp:effectExtent l="0" t="0" r="11430"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lum bright="-12000" contrast="30000"/>
                    </a:blip>
                    <a:stretch>
                      <a:fillRect/>
                    </a:stretch>
                  </pic:blipFill>
                  <pic:spPr>
                    <a:xfrm>
                      <a:off x="0" y="0"/>
                      <a:ext cx="4972050" cy="1952625"/>
                    </a:xfrm>
                    <a:prstGeom prst="rect">
                      <a:avLst/>
                    </a:prstGeom>
                    <a:noFill/>
                    <a:ln>
                      <a:noFill/>
                    </a:ln>
                  </pic:spPr>
                </pic:pic>
              </a:graphicData>
            </a:graphic>
          </wp:inline>
        </w:drawing>
      </w:r>
    </w:p>
    <w:p w14:paraId="502A6AAC">
      <w:pPr>
        <w:pStyle w:val="25"/>
        <w:spacing w:line="240" w:lineRule="auto"/>
        <w:jc w:val="center"/>
        <w:outlineLvl w:val="2"/>
      </w:pPr>
      <w:bookmarkStart w:id="44" w:name="_Toc163827428"/>
      <w:r>
        <w:rPr>
          <w:rFonts w:hint="eastAsia"/>
        </w:rPr>
        <w:t>图二：纸折飞机直线距离赛场地示意图</w:t>
      </w:r>
      <w:bookmarkEnd w:id="44"/>
    </w:p>
    <w:p w14:paraId="5CC324EC">
      <w:pPr>
        <w:pStyle w:val="25"/>
        <w:numPr>
          <w:ilvl w:val="2"/>
          <w:numId w:val="3"/>
        </w:numPr>
        <w:tabs>
          <w:tab w:val="clear" w:pos="907"/>
        </w:tabs>
        <w:spacing w:line="240" w:lineRule="auto"/>
        <w:ind w:firstLine="412"/>
        <w:outlineLvl w:val="2"/>
        <w:rPr>
          <w:rFonts w:ascii="宋体" w:hAnsi="宋体" w:eastAsia="宋体"/>
          <w:b w:val="0"/>
        </w:rPr>
      </w:pPr>
      <w:bookmarkStart w:id="45" w:name="_Toc163827429"/>
      <w:r>
        <w:rPr>
          <w:rFonts w:hint="eastAsia" w:ascii="宋体" w:hAnsi="宋体" w:eastAsia="宋体"/>
          <w:b w:val="0"/>
        </w:rPr>
        <w:t>模型器材参数：制作模型用纸为</w:t>
      </w:r>
      <w:r>
        <w:rPr>
          <w:rFonts w:ascii="宋体" w:hAnsi="宋体" w:eastAsia="宋体"/>
          <w:b w:val="0"/>
        </w:rPr>
        <w:t>A4</w:t>
      </w:r>
      <w:r>
        <w:rPr>
          <w:rFonts w:hint="eastAsia" w:ascii="宋体" w:hAnsi="宋体" w:eastAsia="宋体"/>
          <w:b w:val="0"/>
        </w:rPr>
        <w:t>，厚度≥</w:t>
      </w:r>
      <w:r>
        <w:rPr>
          <w:rFonts w:ascii="宋体" w:hAnsi="宋体" w:eastAsia="宋体"/>
          <w:b w:val="0"/>
        </w:rPr>
        <w:t>70g</w:t>
      </w:r>
      <w:r>
        <w:rPr>
          <w:rFonts w:hint="eastAsia" w:ascii="宋体" w:hAnsi="宋体" w:eastAsia="宋体"/>
          <w:b w:val="0"/>
        </w:rPr>
        <w:t>，表面可能有图案。</w:t>
      </w:r>
      <w:bookmarkEnd w:id="45"/>
    </w:p>
    <w:p w14:paraId="266D94B8">
      <w:pPr>
        <w:pStyle w:val="25"/>
        <w:numPr>
          <w:ilvl w:val="2"/>
          <w:numId w:val="3"/>
        </w:numPr>
        <w:tabs>
          <w:tab w:val="clear" w:pos="907"/>
        </w:tabs>
        <w:spacing w:line="240" w:lineRule="auto"/>
        <w:ind w:firstLine="412"/>
        <w:outlineLvl w:val="2"/>
        <w:rPr>
          <w:rFonts w:ascii="宋体" w:hAnsi="宋体" w:eastAsia="宋体"/>
          <w:b w:val="0"/>
        </w:rPr>
      </w:pPr>
      <w:bookmarkStart w:id="46" w:name="_Toc163827430"/>
      <w:r>
        <w:rPr>
          <w:rFonts w:hint="eastAsia" w:ascii="宋体" w:hAnsi="宋体" w:eastAsia="宋体"/>
          <w:b w:val="0"/>
        </w:rPr>
        <w:t>单人赛比赛方法：</w:t>
      </w:r>
      <w:bookmarkEnd w:id="46"/>
    </w:p>
    <w:p w14:paraId="63814EFA">
      <w:pPr>
        <w:pStyle w:val="25"/>
        <w:spacing w:line="240" w:lineRule="auto"/>
        <w:ind w:firstLine="420" w:firstLineChars="200"/>
        <w:outlineLvl w:val="2"/>
        <w:rPr>
          <w:rFonts w:ascii="宋体" w:hAnsi="宋体" w:eastAsia="宋体"/>
          <w:b w:val="0"/>
        </w:rPr>
      </w:pPr>
      <w:bookmarkStart w:id="47" w:name="_Toc163827431"/>
      <w:r>
        <w:rPr>
          <w:rFonts w:hint="eastAsia" w:ascii="宋体" w:hAnsi="宋体" w:eastAsia="宋体"/>
          <w:b w:val="0"/>
        </w:rPr>
        <w:t>（</w:t>
      </w:r>
      <w:r>
        <w:rPr>
          <w:rFonts w:ascii="宋体" w:hAnsi="宋体" w:eastAsia="宋体"/>
          <w:b w:val="0"/>
        </w:rPr>
        <w:t>1</w:t>
      </w:r>
      <w:r>
        <w:rPr>
          <w:rFonts w:hint="eastAsia" w:ascii="宋体" w:hAnsi="宋体" w:eastAsia="宋体"/>
          <w:b w:val="0"/>
        </w:rPr>
        <w:t>）除幼儿组外，其他参赛选手需使用现场制作的模型参赛；</w:t>
      </w:r>
      <w:bookmarkEnd w:id="47"/>
    </w:p>
    <w:p w14:paraId="34835B0D">
      <w:pPr>
        <w:pStyle w:val="25"/>
        <w:spacing w:line="240" w:lineRule="auto"/>
        <w:ind w:firstLine="420" w:firstLineChars="200"/>
        <w:outlineLvl w:val="2"/>
        <w:rPr>
          <w:rFonts w:ascii="宋体" w:hAnsi="宋体" w:eastAsia="宋体"/>
          <w:b w:val="0"/>
        </w:rPr>
      </w:pPr>
      <w:bookmarkStart w:id="48" w:name="_Toc163827432"/>
      <w:r>
        <w:rPr>
          <w:rFonts w:hint="eastAsia" w:ascii="宋体" w:hAnsi="宋体" w:eastAsia="宋体"/>
          <w:b w:val="0"/>
        </w:rPr>
        <w:t>（</w:t>
      </w:r>
      <w:r>
        <w:rPr>
          <w:rFonts w:ascii="宋体" w:hAnsi="宋体" w:eastAsia="宋体"/>
          <w:b w:val="0"/>
        </w:rPr>
        <w:t>2</w:t>
      </w:r>
      <w:r>
        <w:rPr>
          <w:rFonts w:hint="eastAsia" w:ascii="宋体" w:hAnsi="宋体" w:eastAsia="宋体"/>
          <w:b w:val="0"/>
        </w:rPr>
        <w:t>）每名参赛选手可单向飞行</w:t>
      </w:r>
      <w:r>
        <w:rPr>
          <w:rFonts w:ascii="宋体" w:hAnsi="宋体" w:eastAsia="宋体"/>
          <w:b w:val="0"/>
        </w:rPr>
        <w:t>2</w:t>
      </w:r>
      <w:r>
        <w:rPr>
          <w:rFonts w:hint="eastAsia" w:ascii="宋体" w:hAnsi="宋体" w:eastAsia="宋体"/>
          <w:b w:val="0"/>
        </w:rPr>
        <w:t>次，模型出手即为正式飞行；飞出去的模型由本人拣取；</w:t>
      </w:r>
      <w:bookmarkEnd w:id="48"/>
    </w:p>
    <w:p w14:paraId="6FA441EC">
      <w:pPr>
        <w:pStyle w:val="25"/>
        <w:spacing w:line="240" w:lineRule="auto"/>
        <w:ind w:firstLine="420" w:firstLineChars="200"/>
        <w:outlineLvl w:val="2"/>
        <w:rPr>
          <w:rFonts w:ascii="宋体" w:hAnsi="宋体" w:eastAsia="宋体"/>
          <w:b w:val="0"/>
        </w:rPr>
      </w:pPr>
      <w:bookmarkStart w:id="49" w:name="_Toc163827433"/>
      <w:r>
        <w:rPr>
          <w:rFonts w:hint="eastAsia" w:ascii="宋体" w:hAnsi="宋体" w:eastAsia="宋体"/>
          <w:b w:val="0"/>
        </w:rPr>
        <w:t>（3）选手在投掷时可以助跑。</w:t>
      </w:r>
      <w:bookmarkEnd w:id="49"/>
    </w:p>
    <w:p w14:paraId="03B81F0C">
      <w:pPr>
        <w:pStyle w:val="25"/>
        <w:numPr>
          <w:ilvl w:val="2"/>
          <w:numId w:val="3"/>
        </w:numPr>
        <w:tabs>
          <w:tab w:val="clear" w:pos="907"/>
        </w:tabs>
        <w:spacing w:line="240" w:lineRule="auto"/>
        <w:ind w:firstLine="412"/>
        <w:outlineLvl w:val="2"/>
        <w:rPr>
          <w:rFonts w:ascii="宋体" w:hAnsi="宋体" w:eastAsia="宋体"/>
          <w:b w:val="0"/>
        </w:rPr>
      </w:pPr>
      <w:bookmarkStart w:id="50" w:name="_Toc163827434"/>
      <w:r>
        <w:rPr>
          <w:rFonts w:hint="eastAsia" w:ascii="宋体" w:hAnsi="宋体" w:eastAsia="宋体"/>
          <w:b w:val="0"/>
        </w:rPr>
        <w:t>单人赛成绩评定：按模型任一部位或投影所在的区域评定成绩，覆盖在两个区域的则取高。中学男子组飞行成绩在</w:t>
      </w:r>
      <w:r>
        <w:rPr>
          <w:rFonts w:ascii="宋体" w:hAnsi="宋体" w:eastAsia="宋体"/>
          <w:b w:val="0"/>
        </w:rPr>
        <w:t>20</w:t>
      </w:r>
      <w:r>
        <w:rPr>
          <w:rFonts w:hint="eastAsia" w:ascii="宋体" w:hAnsi="宋体" w:eastAsia="宋体"/>
          <w:b w:val="0"/>
        </w:rPr>
        <w:t>米至</w:t>
      </w:r>
      <w:r>
        <w:rPr>
          <w:rFonts w:ascii="宋体" w:hAnsi="宋体" w:eastAsia="宋体"/>
          <w:b w:val="0"/>
        </w:rPr>
        <w:t>25</w:t>
      </w:r>
      <w:r>
        <w:rPr>
          <w:rFonts w:hint="eastAsia" w:ascii="宋体" w:hAnsi="宋体" w:eastAsia="宋体"/>
          <w:b w:val="0"/>
        </w:rPr>
        <w:t>米之间的获得三等奖，</w:t>
      </w:r>
      <w:r>
        <w:rPr>
          <w:rFonts w:ascii="宋体" w:hAnsi="宋体" w:eastAsia="宋体"/>
          <w:b w:val="0"/>
        </w:rPr>
        <w:t>25</w:t>
      </w:r>
      <w:r>
        <w:rPr>
          <w:rFonts w:hint="eastAsia" w:ascii="宋体" w:hAnsi="宋体" w:eastAsia="宋体"/>
          <w:b w:val="0"/>
        </w:rPr>
        <w:t>米至</w:t>
      </w:r>
      <w:r>
        <w:rPr>
          <w:rFonts w:ascii="宋体" w:hAnsi="宋体" w:eastAsia="宋体"/>
          <w:b w:val="0"/>
        </w:rPr>
        <w:t>30</w:t>
      </w:r>
      <w:r>
        <w:rPr>
          <w:rFonts w:hint="eastAsia" w:ascii="宋体" w:hAnsi="宋体" w:eastAsia="宋体"/>
          <w:b w:val="0"/>
        </w:rPr>
        <w:t>米之间的获得二等奖，</w:t>
      </w:r>
      <w:r>
        <w:rPr>
          <w:rFonts w:ascii="宋体" w:hAnsi="宋体" w:eastAsia="宋体"/>
          <w:b w:val="0"/>
        </w:rPr>
        <w:t>30</w:t>
      </w:r>
      <w:r>
        <w:rPr>
          <w:rFonts w:hint="eastAsia" w:ascii="宋体" w:hAnsi="宋体" w:eastAsia="宋体"/>
          <w:b w:val="0"/>
        </w:rPr>
        <w:t>米以上获得一等奖；小学男子组、中学女子组飞行成绩在</w:t>
      </w:r>
      <w:r>
        <w:rPr>
          <w:rFonts w:ascii="宋体" w:hAnsi="宋体" w:eastAsia="宋体"/>
          <w:b w:val="0"/>
        </w:rPr>
        <w:t>15</w:t>
      </w:r>
      <w:r>
        <w:rPr>
          <w:rFonts w:hint="eastAsia" w:ascii="宋体" w:hAnsi="宋体" w:eastAsia="宋体"/>
          <w:b w:val="0"/>
        </w:rPr>
        <w:t>米至</w:t>
      </w:r>
      <w:r>
        <w:rPr>
          <w:rFonts w:ascii="宋体" w:hAnsi="宋体" w:eastAsia="宋体"/>
          <w:b w:val="0"/>
        </w:rPr>
        <w:t>20</w:t>
      </w:r>
      <w:r>
        <w:rPr>
          <w:rFonts w:hint="eastAsia" w:ascii="宋体" w:hAnsi="宋体" w:eastAsia="宋体"/>
          <w:b w:val="0"/>
        </w:rPr>
        <w:t>米之间的获得三等奖，</w:t>
      </w:r>
      <w:r>
        <w:rPr>
          <w:rFonts w:ascii="宋体" w:hAnsi="宋体" w:eastAsia="宋体"/>
          <w:b w:val="0"/>
        </w:rPr>
        <w:t>20</w:t>
      </w:r>
      <w:r>
        <w:rPr>
          <w:rFonts w:hint="eastAsia" w:ascii="宋体" w:hAnsi="宋体" w:eastAsia="宋体"/>
          <w:b w:val="0"/>
        </w:rPr>
        <w:t>米至</w:t>
      </w:r>
      <w:r>
        <w:rPr>
          <w:rFonts w:ascii="宋体" w:hAnsi="宋体" w:eastAsia="宋体"/>
          <w:b w:val="0"/>
        </w:rPr>
        <w:t>25</w:t>
      </w:r>
      <w:r>
        <w:rPr>
          <w:rFonts w:hint="eastAsia" w:ascii="宋体" w:hAnsi="宋体" w:eastAsia="宋体"/>
          <w:b w:val="0"/>
        </w:rPr>
        <w:t>米之间的获得二等奖，</w:t>
      </w:r>
      <w:r>
        <w:rPr>
          <w:rFonts w:ascii="宋体" w:hAnsi="宋体" w:eastAsia="宋体"/>
          <w:b w:val="0"/>
        </w:rPr>
        <w:t>25</w:t>
      </w:r>
      <w:r>
        <w:rPr>
          <w:rFonts w:hint="eastAsia" w:ascii="宋体" w:hAnsi="宋体" w:eastAsia="宋体"/>
          <w:b w:val="0"/>
        </w:rPr>
        <w:t>米以上获得一等奖；小学女子组飞行成绩在</w:t>
      </w:r>
      <w:r>
        <w:rPr>
          <w:rFonts w:ascii="宋体" w:hAnsi="宋体" w:eastAsia="宋体"/>
          <w:b w:val="0"/>
        </w:rPr>
        <w:t>10</w:t>
      </w:r>
      <w:r>
        <w:rPr>
          <w:rFonts w:hint="eastAsia" w:ascii="宋体" w:hAnsi="宋体" w:eastAsia="宋体"/>
          <w:b w:val="0"/>
        </w:rPr>
        <w:t>米至</w:t>
      </w:r>
      <w:r>
        <w:rPr>
          <w:rFonts w:ascii="宋体" w:hAnsi="宋体" w:eastAsia="宋体"/>
          <w:b w:val="0"/>
        </w:rPr>
        <w:t>15</w:t>
      </w:r>
      <w:r>
        <w:rPr>
          <w:rFonts w:hint="eastAsia" w:ascii="宋体" w:hAnsi="宋体" w:eastAsia="宋体"/>
          <w:b w:val="0"/>
        </w:rPr>
        <w:t>米之间的获得三等奖，</w:t>
      </w:r>
      <w:r>
        <w:rPr>
          <w:rFonts w:ascii="宋体" w:hAnsi="宋体" w:eastAsia="宋体"/>
          <w:b w:val="0"/>
        </w:rPr>
        <w:t>15</w:t>
      </w:r>
      <w:r>
        <w:rPr>
          <w:rFonts w:hint="eastAsia" w:ascii="宋体" w:hAnsi="宋体" w:eastAsia="宋体"/>
          <w:b w:val="0"/>
        </w:rPr>
        <w:t>米至</w:t>
      </w:r>
      <w:r>
        <w:rPr>
          <w:rFonts w:ascii="宋体" w:hAnsi="宋体" w:eastAsia="宋体"/>
          <w:b w:val="0"/>
        </w:rPr>
        <w:t>20</w:t>
      </w:r>
      <w:r>
        <w:rPr>
          <w:rFonts w:hint="eastAsia" w:ascii="宋体" w:hAnsi="宋体" w:eastAsia="宋体"/>
          <w:b w:val="0"/>
        </w:rPr>
        <w:t>米之间的获得二等奖，</w:t>
      </w:r>
      <w:r>
        <w:rPr>
          <w:rFonts w:ascii="宋体" w:hAnsi="宋体" w:eastAsia="宋体"/>
          <w:b w:val="0"/>
        </w:rPr>
        <w:t>20</w:t>
      </w:r>
      <w:r>
        <w:rPr>
          <w:rFonts w:hint="eastAsia" w:ascii="宋体" w:hAnsi="宋体" w:eastAsia="宋体"/>
          <w:b w:val="0"/>
        </w:rPr>
        <w:t>米以上获得一等奖；幼儿组飞行成绩在4米至5米之间的获得三等奖，5米至8米之间的获得二等奖，8米以上获得一等奖。</w:t>
      </w:r>
      <w:bookmarkEnd w:id="50"/>
    </w:p>
    <w:p w14:paraId="2BE9D026">
      <w:pPr>
        <w:pStyle w:val="25"/>
        <w:numPr>
          <w:ilvl w:val="2"/>
          <w:numId w:val="3"/>
        </w:numPr>
        <w:tabs>
          <w:tab w:val="clear" w:pos="907"/>
        </w:tabs>
        <w:spacing w:line="240" w:lineRule="auto"/>
        <w:ind w:firstLine="412"/>
        <w:outlineLvl w:val="2"/>
        <w:rPr>
          <w:rFonts w:ascii="宋体" w:hAnsi="宋体" w:eastAsia="宋体"/>
          <w:b w:val="0"/>
        </w:rPr>
      </w:pPr>
      <w:bookmarkStart w:id="51" w:name="_Toc163827435"/>
      <w:r>
        <w:rPr>
          <w:rFonts w:hint="eastAsia" w:ascii="宋体" w:hAnsi="宋体" w:eastAsia="宋体"/>
          <w:b w:val="0"/>
        </w:rPr>
        <w:t>单人赛判罚：参赛选手站在起飞线外投掷模型放飞时踩线或在投掷过程中（模型没有停止飞行前）跨线成绩无效，并计作一次飞行；模型出界成绩无效。</w:t>
      </w:r>
      <w:bookmarkEnd w:id="51"/>
    </w:p>
    <w:p w14:paraId="19C2902D">
      <w:pPr>
        <w:pStyle w:val="25"/>
        <w:numPr>
          <w:ilvl w:val="2"/>
          <w:numId w:val="3"/>
        </w:numPr>
        <w:tabs>
          <w:tab w:val="clear" w:pos="907"/>
        </w:tabs>
        <w:spacing w:line="240" w:lineRule="auto"/>
        <w:ind w:firstLine="412"/>
        <w:outlineLvl w:val="2"/>
        <w:rPr>
          <w:rFonts w:ascii="宋体" w:hAnsi="宋体" w:eastAsia="宋体"/>
          <w:b w:val="0"/>
        </w:rPr>
      </w:pPr>
      <w:bookmarkStart w:id="52" w:name="_Toc163827436"/>
      <w:r>
        <w:rPr>
          <w:rFonts w:hint="eastAsia" w:ascii="宋体" w:hAnsi="宋体" w:eastAsia="宋体"/>
          <w:b w:val="0"/>
        </w:rPr>
        <w:t>破纪录赛比赛方法：</w:t>
      </w:r>
      <w:bookmarkEnd w:id="52"/>
    </w:p>
    <w:p w14:paraId="57EE42B9">
      <w:pPr>
        <w:pStyle w:val="25"/>
        <w:spacing w:line="240" w:lineRule="auto"/>
        <w:ind w:firstLine="420" w:firstLineChars="200"/>
        <w:outlineLvl w:val="2"/>
        <w:rPr>
          <w:rFonts w:ascii="宋体" w:hAnsi="宋体" w:eastAsia="宋体"/>
          <w:b w:val="0"/>
        </w:rPr>
      </w:pPr>
      <w:bookmarkStart w:id="53" w:name="_Toc163827437"/>
      <w:r>
        <w:rPr>
          <w:rFonts w:hint="eastAsia" w:ascii="宋体" w:hAnsi="宋体" w:eastAsia="宋体"/>
          <w:b w:val="0"/>
        </w:rPr>
        <w:t>（</w:t>
      </w:r>
      <w:r>
        <w:rPr>
          <w:rFonts w:ascii="宋体" w:hAnsi="宋体" w:eastAsia="宋体"/>
          <w:b w:val="0"/>
        </w:rPr>
        <w:t>1</w:t>
      </w:r>
      <w:r>
        <w:rPr>
          <w:rFonts w:hint="eastAsia" w:ascii="宋体" w:hAnsi="宋体" w:eastAsia="宋体"/>
          <w:b w:val="0"/>
        </w:rPr>
        <w:t>）在单人赛比赛中获得各组别一等奖的选手自愿参加；</w:t>
      </w:r>
      <w:bookmarkEnd w:id="53"/>
    </w:p>
    <w:p w14:paraId="6C11EFEA">
      <w:pPr>
        <w:pStyle w:val="25"/>
        <w:spacing w:line="240" w:lineRule="auto"/>
        <w:ind w:firstLine="420" w:firstLineChars="200"/>
        <w:outlineLvl w:val="2"/>
        <w:rPr>
          <w:rFonts w:ascii="宋体" w:hAnsi="宋体" w:eastAsia="宋体"/>
          <w:b w:val="0"/>
        </w:rPr>
      </w:pPr>
      <w:bookmarkStart w:id="54" w:name="_Toc163827438"/>
      <w:r>
        <w:rPr>
          <w:rFonts w:hint="eastAsia" w:ascii="宋体" w:hAnsi="宋体" w:eastAsia="宋体"/>
          <w:b w:val="0"/>
        </w:rPr>
        <w:t>（</w:t>
      </w:r>
      <w:r>
        <w:rPr>
          <w:rFonts w:ascii="宋体" w:hAnsi="宋体" w:eastAsia="宋体"/>
          <w:b w:val="0"/>
        </w:rPr>
        <w:t>2</w:t>
      </w:r>
      <w:r>
        <w:rPr>
          <w:rFonts w:hint="eastAsia" w:ascii="宋体" w:hAnsi="宋体" w:eastAsia="宋体"/>
          <w:b w:val="0"/>
        </w:rPr>
        <w:t>）投掷时每名参赛者可单向飞行</w:t>
      </w:r>
      <w:r>
        <w:rPr>
          <w:rFonts w:ascii="宋体" w:hAnsi="宋体" w:eastAsia="宋体"/>
          <w:b w:val="0"/>
        </w:rPr>
        <w:t>2</w:t>
      </w:r>
      <w:r>
        <w:rPr>
          <w:rFonts w:hint="eastAsia" w:ascii="宋体" w:hAnsi="宋体" w:eastAsia="宋体"/>
          <w:b w:val="0"/>
        </w:rPr>
        <w:t>次，模型出手即为正式飞行。飞出去的模型由本人捡取；</w:t>
      </w:r>
      <w:bookmarkEnd w:id="54"/>
    </w:p>
    <w:p w14:paraId="4E95486C">
      <w:pPr>
        <w:pStyle w:val="25"/>
        <w:spacing w:line="240" w:lineRule="auto"/>
        <w:ind w:firstLine="420" w:firstLineChars="200"/>
        <w:outlineLvl w:val="2"/>
        <w:rPr>
          <w:rFonts w:ascii="宋体" w:hAnsi="宋体" w:eastAsia="宋体"/>
          <w:b w:val="0"/>
        </w:rPr>
      </w:pPr>
      <w:bookmarkStart w:id="55" w:name="_Toc163827439"/>
      <w:r>
        <w:rPr>
          <w:rFonts w:hint="eastAsia" w:ascii="宋体" w:hAnsi="宋体" w:eastAsia="宋体"/>
          <w:b w:val="0"/>
        </w:rPr>
        <w:t>（3）以模型落地静止后测定的机头和起飞线之间的距离作为参赛者的成绩；模型任何一个部位（或正投影）压边界线均视为界内。</w:t>
      </w:r>
      <w:bookmarkEnd w:id="55"/>
    </w:p>
    <w:p w14:paraId="7A14EF16">
      <w:pPr>
        <w:pStyle w:val="25"/>
        <w:numPr>
          <w:ilvl w:val="2"/>
          <w:numId w:val="3"/>
        </w:numPr>
        <w:tabs>
          <w:tab w:val="clear" w:pos="907"/>
        </w:tabs>
        <w:spacing w:line="240" w:lineRule="auto"/>
        <w:ind w:firstLine="412"/>
        <w:outlineLvl w:val="2"/>
        <w:rPr>
          <w:rFonts w:ascii="宋体" w:hAnsi="宋体" w:eastAsia="宋体"/>
          <w:b w:val="0"/>
        </w:rPr>
      </w:pPr>
      <w:bookmarkStart w:id="56" w:name="_Toc163827440"/>
      <w:r>
        <w:rPr>
          <w:rFonts w:hint="eastAsia" w:ascii="宋体" w:hAnsi="宋体" w:eastAsia="宋体"/>
          <w:b w:val="0"/>
        </w:rPr>
        <w:t>破纪录赛成绩评定：以参赛者在两次飞行中，任意一次成绩超出原记录的比赛成绩排定名次，最高的成绩记入赛事记录。</w:t>
      </w:r>
      <w:bookmarkEnd w:id="56"/>
    </w:p>
    <w:p w14:paraId="554DC42B">
      <w:pPr>
        <w:pStyle w:val="25"/>
        <w:numPr>
          <w:ilvl w:val="2"/>
          <w:numId w:val="3"/>
        </w:numPr>
        <w:tabs>
          <w:tab w:val="clear" w:pos="907"/>
        </w:tabs>
        <w:spacing w:line="240" w:lineRule="auto"/>
        <w:ind w:firstLine="412"/>
        <w:outlineLvl w:val="2"/>
        <w:rPr>
          <w:rFonts w:ascii="宋体" w:hAnsi="宋体" w:eastAsia="宋体"/>
          <w:b w:val="0"/>
        </w:rPr>
      </w:pPr>
      <w:bookmarkStart w:id="57" w:name="_Toc163827441"/>
      <w:r>
        <w:rPr>
          <w:rFonts w:hint="eastAsia" w:ascii="宋体" w:hAnsi="宋体" w:eastAsia="宋体"/>
          <w:b w:val="0"/>
        </w:rPr>
        <w:t>破纪录赛判罚：同上。</w:t>
      </w:r>
      <w:bookmarkEnd w:id="57"/>
    </w:p>
    <w:p w14:paraId="4368DE67">
      <w:pPr>
        <w:pStyle w:val="25"/>
        <w:numPr>
          <w:ilvl w:val="2"/>
          <w:numId w:val="3"/>
        </w:numPr>
        <w:tabs>
          <w:tab w:val="clear" w:pos="907"/>
        </w:tabs>
        <w:spacing w:line="240" w:lineRule="auto"/>
        <w:ind w:firstLine="412"/>
        <w:outlineLvl w:val="2"/>
        <w:rPr>
          <w:rFonts w:ascii="宋体" w:hAnsi="宋体" w:eastAsia="宋体"/>
          <w:b w:val="0"/>
        </w:rPr>
      </w:pPr>
      <w:bookmarkStart w:id="58" w:name="_Toc163827442"/>
      <w:r>
        <w:rPr>
          <w:rFonts w:hint="eastAsia" w:ascii="宋体" w:hAnsi="宋体" w:eastAsia="宋体"/>
          <w:b w:val="0"/>
        </w:rPr>
        <w:t>其余规则见“总则”和“一般规定”。</w:t>
      </w:r>
      <w:bookmarkEnd w:id="58"/>
    </w:p>
    <w:p w14:paraId="5D9FC3EB">
      <w:pPr>
        <w:rPr>
          <w:kern w:val="0"/>
        </w:rPr>
      </w:pPr>
    </w:p>
    <w:p w14:paraId="04BE941B">
      <w:pPr>
        <w:pStyle w:val="25"/>
        <w:numPr>
          <w:ilvl w:val="1"/>
          <w:numId w:val="3"/>
        </w:numPr>
        <w:spacing w:line="240" w:lineRule="auto"/>
        <w:outlineLvl w:val="1"/>
        <w:rPr>
          <w:rFonts w:ascii="宋体" w:hAnsi="宋体" w:eastAsia="宋体"/>
        </w:rPr>
      </w:pPr>
      <w:bookmarkStart w:id="59" w:name="_Toc163827443"/>
      <w:bookmarkStart w:id="60" w:name="_Toc514837372"/>
      <w:r>
        <w:rPr>
          <w:rFonts w:hint="eastAsia" w:ascii="宋体" w:hAnsi="宋体" w:eastAsia="宋体"/>
        </w:rPr>
        <w:t>卡纸飞机直线距离挑战赛（单人赛）</w:t>
      </w:r>
      <w:bookmarkEnd w:id="59"/>
    </w:p>
    <w:p w14:paraId="79657944">
      <w:pPr>
        <w:pStyle w:val="25"/>
        <w:numPr>
          <w:ilvl w:val="2"/>
          <w:numId w:val="3"/>
        </w:numPr>
        <w:tabs>
          <w:tab w:val="clear" w:pos="907"/>
        </w:tabs>
        <w:spacing w:line="240" w:lineRule="auto"/>
        <w:ind w:firstLine="412"/>
        <w:outlineLvl w:val="2"/>
        <w:rPr>
          <w:rFonts w:ascii="宋体" w:hAnsi="宋体" w:eastAsia="宋体"/>
          <w:b w:val="0"/>
        </w:rPr>
      </w:pPr>
      <w:bookmarkStart w:id="61" w:name="_Toc163827444"/>
      <w:r>
        <w:rPr>
          <w:rFonts w:hint="eastAsia" w:ascii="宋体" w:hAnsi="宋体" w:eastAsia="宋体"/>
          <w:b w:val="0"/>
        </w:rPr>
        <w:t>比赛场地见（图二）</w:t>
      </w:r>
      <w:bookmarkEnd w:id="61"/>
    </w:p>
    <w:p w14:paraId="295E7FB7">
      <w:pPr>
        <w:pStyle w:val="25"/>
        <w:numPr>
          <w:ilvl w:val="2"/>
          <w:numId w:val="3"/>
        </w:numPr>
        <w:tabs>
          <w:tab w:val="clear" w:pos="907"/>
        </w:tabs>
        <w:spacing w:line="240" w:lineRule="auto"/>
        <w:ind w:firstLine="412"/>
        <w:outlineLvl w:val="2"/>
        <w:rPr>
          <w:rFonts w:ascii="宋体" w:hAnsi="宋体" w:eastAsia="宋体"/>
          <w:b w:val="0"/>
        </w:rPr>
      </w:pPr>
      <w:bookmarkStart w:id="62" w:name="_Toc163827445"/>
      <w:r>
        <w:rPr>
          <w:rFonts w:hint="eastAsia" w:ascii="宋体" w:hAnsi="宋体" w:eastAsia="宋体"/>
          <w:b w:val="0"/>
        </w:rPr>
        <w:t>模型器材参数：模型机翼和尾翼为250g卡纸、机身为轻质木材料、头部为橡胶成品；翼展260mm，全长340mm。</w:t>
      </w:r>
      <w:bookmarkEnd w:id="62"/>
    </w:p>
    <w:p w14:paraId="41CE55CF">
      <w:pPr>
        <w:pStyle w:val="25"/>
        <w:numPr>
          <w:ilvl w:val="2"/>
          <w:numId w:val="3"/>
        </w:numPr>
        <w:tabs>
          <w:tab w:val="clear" w:pos="907"/>
        </w:tabs>
        <w:spacing w:line="240" w:lineRule="auto"/>
        <w:ind w:firstLine="412"/>
        <w:outlineLvl w:val="2"/>
        <w:rPr>
          <w:rFonts w:ascii="宋体" w:hAnsi="宋体" w:eastAsia="宋体"/>
          <w:b w:val="0"/>
        </w:rPr>
      </w:pPr>
      <w:bookmarkStart w:id="63" w:name="_Toc163827446"/>
      <w:r>
        <w:rPr>
          <w:rFonts w:hint="eastAsia" w:ascii="宋体" w:hAnsi="宋体" w:eastAsia="宋体"/>
          <w:b w:val="0"/>
        </w:rPr>
        <w:t>比赛方法：</w:t>
      </w:r>
      <w:bookmarkEnd w:id="63"/>
    </w:p>
    <w:p w14:paraId="62424CBD">
      <w:pPr>
        <w:pStyle w:val="25"/>
        <w:numPr>
          <w:ilvl w:val="0"/>
          <w:numId w:val="4"/>
        </w:numPr>
        <w:spacing w:line="240" w:lineRule="auto"/>
        <w:ind w:firstLine="420" w:firstLineChars="200"/>
        <w:outlineLvl w:val="2"/>
        <w:rPr>
          <w:rFonts w:ascii="宋体" w:hAnsi="宋体" w:eastAsia="宋体"/>
          <w:b w:val="0"/>
        </w:rPr>
      </w:pPr>
      <w:bookmarkStart w:id="64" w:name="_Toc163827447"/>
      <w:r>
        <w:rPr>
          <w:rFonts w:hint="eastAsia" w:ascii="宋体" w:hAnsi="宋体" w:eastAsia="宋体"/>
          <w:b w:val="0"/>
        </w:rPr>
        <w:t>参赛模型需现场制作。制作时间小学男子、小学女子组40分钟，中学男子、中学女子组30分钟。</w:t>
      </w:r>
      <w:bookmarkEnd w:id="64"/>
    </w:p>
    <w:p w14:paraId="31D59DB2">
      <w:pPr>
        <w:pStyle w:val="25"/>
        <w:numPr>
          <w:ilvl w:val="0"/>
          <w:numId w:val="4"/>
        </w:numPr>
        <w:spacing w:line="240" w:lineRule="auto"/>
        <w:ind w:firstLine="420" w:firstLineChars="200"/>
        <w:outlineLvl w:val="2"/>
        <w:rPr>
          <w:rFonts w:ascii="宋体" w:hAnsi="宋体" w:eastAsia="宋体"/>
          <w:b w:val="0"/>
        </w:rPr>
      </w:pPr>
      <w:bookmarkStart w:id="65" w:name="_Toc163827448"/>
      <w:r>
        <w:rPr>
          <w:rFonts w:hint="eastAsia" w:ascii="宋体" w:hAnsi="宋体" w:eastAsia="宋体"/>
          <w:b w:val="0"/>
        </w:rPr>
        <w:t>每名参赛选手可单向飞行2次，飞出去的模型由本人拣取；模型出手即为正式飞行。</w:t>
      </w:r>
      <w:bookmarkEnd w:id="65"/>
    </w:p>
    <w:p w14:paraId="34B932CB">
      <w:pPr>
        <w:pStyle w:val="25"/>
        <w:numPr>
          <w:ilvl w:val="2"/>
          <w:numId w:val="3"/>
        </w:numPr>
        <w:tabs>
          <w:tab w:val="clear" w:pos="907"/>
        </w:tabs>
        <w:spacing w:line="240" w:lineRule="auto"/>
        <w:ind w:firstLine="412"/>
        <w:outlineLvl w:val="2"/>
        <w:rPr>
          <w:rFonts w:ascii="宋体" w:hAnsi="宋体" w:eastAsia="宋体"/>
          <w:b w:val="0"/>
        </w:rPr>
      </w:pPr>
      <w:bookmarkStart w:id="66" w:name="_Toc163827449"/>
      <w:r>
        <w:rPr>
          <w:rFonts w:hint="eastAsia" w:ascii="宋体" w:hAnsi="宋体" w:eastAsia="宋体"/>
          <w:b w:val="0"/>
        </w:rPr>
        <w:t>成绩评定、判罚等同“纸折飞机直线距离赛”有关条款规定。</w:t>
      </w:r>
      <w:bookmarkEnd w:id="66"/>
    </w:p>
    <w:p w14:paraId="45F13F05">
      <w:pPr>
        <w:pStyle w:val="25"/>
        <w:numPr>
          <w:ilvl w:val="2"/>
          <w:numId w:val="3"/>
        </w:numPr>
        <w:tabs>
          <w:tab w:val="clear" w:pos="907"/>
        </w:tabs>
        <w:spacing w:line="240" w:lineRule="auto"/>
        <w:ind w:firstLine="412"/>
        <w:outlineLvl w:val="2"/>
        <w:rPr>
          <w:rFonts w:ascii="宋体" w:hAnsi="宋体" w:eastAsia="宋体"/>
          <w:b w:val="0"/>
        </w:rPr>
      </w:pPr>
      <w:bookmarkStart w:id="67" w:name="_Toc163827450"/>
      <w:r>
        <w:rPr>
          <w:rFonts w:hint="eastAsia" w:ascii="宋体" w:hAnsi="宋体" w:eastAsia="宋体"/>
          <w:b w:val="0"/>
        </w:rPr>
        <w:t>其余规则见“总则”和“一般规定”。</w:t>
      </w:r>
      <w:bookmarkEnd w:id="67"/>
    </w:p>
    <w:p w14:paraId="0A0691F7">
      <w:pPr>
        <w:pStyle w:val="25"/>
        <w:spacing w:line="240" w:lineRule="auto"/>
        <w:ind w:firstLine="412"/>
        <w:outlineLvl w:val="2"/>
        <w:rPr>
          <w:rFonts w:ascii="宋体" w:hAnsi="宋体" w:eastAsia="宋体"/>
          <w:b w:val="0"/>
        </w:rPr>
      </w:pPr>
    </w:p>
    <w:p w14:paraId="1A115DE2">
      <w:pPr>
        <w:pStyle w:val="25"/>
        <w:numPr>
          <w:ilvl w:val="1"/>
          <w:numId w:val="3"/>
        </w:numPr>
        <w:spacing w:line="240" w:lineRule="auto"/>
        <w:outlineLvl w:val="1"/>
        <w:rPr>
          <w:rFonts w:ascii="宋体" w:hAnsi="宋体" w:eastAsia="宋体"/>
        </w:rPr>
      </w:pPr>
      <w:bookmarkStart w:id="68" w:name="_Toc163827451"/>
      <w:r>
        <w:rPr>
          <w:rFonts w:hint="eastAsia" w:ascii="宋体" w:hAnsi="宋体" w:eastAsia="宋体"/>
        </w:rPr>
        <w:t>纸折飞机留空计时赛（单人赛、破纪录赛）</w:t>
      </w:r>
      <w:bookmarkEnd w:id="60"/>
      <w:bookmarkEnd w:id="68"/>
    </w:p>
    <w:p w14:paraId="753DA18B">
      <w:pPr>
        <w:pStyle w:val="25"/>
        <w:numPr>
          <w:ilvl w:val="2"/>
          <w:numId w:val="3"/>
        </w:numPr>
        <w:tabs>
          <w:tab w:val="clear" w:pos="907"/>
        </w:tabs>
        <w:spacing w:line="240" w:lineRule="auto"/>
        <w:ind w:firstLine="412"/>
        <w:outlineLvl w:val="2"/>
        <w:rPr>
          <w:rFonts w:ascii="宋体" w:hAnsi="宋体" w:eastAsia="宋体"/>
          <w:b w:val="0"/>
        </w:rPr>
      </w:pPr>
      <w:bookmarkStart w:id="69" w:name="_Toc163827452"/>
      <w:r>
        <w:rPr>
          <w:rFonts w:hint="eastAsia" w:ascii="宋体" w:hAnsi="宋体" w:eastAsia="宋体"/>
          <w:b w:val="0"/>
        </w:rPr>
        <w:t>幼儿组仅设单人赛。</w:t>
      </w:r>
      <w:bookmarkEnd w:id="69"/>
    </w:p>
    <w:p w14:paraId="396418A6">
      <w:pPr>
        <w:pStyle w:val="25"/>
        <w:numPr>
          <w:ilvl w:val="2"/>
          <w:numId w:val="3"/>
        </w:numPr>
        <w:tabs>
          <w:tab w:val="clear" w:pos="907"/>
        </w:tabs>
        <w:spacing w:line="240" w:lineRule="auto"/>
        <w:ind w:firstLine="412"/>
        <w:outlineLvl w:val="2"/>
        <w:rPr>
          <w:rFonts w:ascii="宋体" w:hAnsi="宋体" w:eastAsia="宋体"/>
          <w:b w:val="0"/>
        </w:rPr>
      </w:pPr>
      <w:bookmarkStart w:id="70" w:name="_Toc163827453"/>
      <w:r>
        <w:rPr>
          <w:rFonts w:hint="eastAsia" w:ascii="宋体" w:hAnsi="宋体" w:eastAsia="宋体"/>
          <w:b w:val="0"/>
        </w:rPr>
        <w:t>比赛场地（见图三）：在室内进行。</w:t>
      </w:r>
      <w:bookmarkEnd w:id="70"/>
    </w:p>
    <w:p w14:paraId="6DDE7B92">
      <w:pPr>
        <w:pStyle w:val="25"/>
        <w:spacing w:line="240" w:lineRule="auto"/>
        <w:jc w:val="center"/>
        <w:outlineLvl w:val="2"/>
        <w:rPr>
          <w:rFonts w:ascii="宋体" w:hAnsi="宋体" w:eastAsia="宋体"/>
          <w:b w:val="0"/>
        </w:rPr>
      </w:pPr>
      <w:r>
        <w:drawing>
          <wp:inline distT="0" distB="0" distL="114300" distR="114300">
            <wp:extent cx="4210050" cy="1638300"/>
            <wp:effectExtent l="0" t="0" r="1143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4210050" cy="1638300"/>
                    </a:xfrm>
                    <a:prstGeom prst="rect">
                      <a:avLst/>
                    </a:prstGeom>
                    <a:noFill/>
                    <a:ln>
                      <a:noFill/>
                    </a:ln>
                  </pic:spPr>
                </pic:pic>
              </a:graphicData>
            </a:graphic>
          </wp:inline>
        </w:drawing>
      </w:r>
    </w:p>
    <w:p w14:paraId="3DF380B4">
      <w:pPr>
        <w:pStyle w:val="25"/>
        <w:spacing w:line="240" w:lineRule="auto"/>
        <w:jc w:val="center"/>
        <w:outlineLvl w:val="2"/>
      </w:pPr>
      <w:bookmarkStart w:id="71" w:name="_Toc163827454"/>
      <w:r>
        <w:rPr>
          <w:rFonts w:hint="eastAsia"/>
        </w:rPr>
        <w:t>图三：纸折飞机留空计时赛场地示意图</w:t>
      </w:r>
      <w:bookmarkEnd w:id="71"/>
    </w:p>
    <w:p w14:paraId="7C130952">
      <w:pPr>
        <w:pStyle w:val="25"/>
        <w:numPr>
          <w:ilvl w:val="2"/>
          <w:numId w:val="3"/>
        </w:numPr>
        <w:tabs>
          <w:tab w:val="clear" w:pos="907"/>
        </w:tabs>
        <w:spacing w:line="240" w:lineRule="auto"/>
        <w:ind w:firstLine="412"/>
        <w:outlineLvl w:val="2"/>
        <w:rPr>
          <w:rFonts w:ascii="宋体" w:hAnsi="宋体" w:eastAsia="宋体"/>
          <w:b w:val="0"/>
        </w:rPr>
      </w:pPr>
      <w:bookmarkStart w:id="72" w:name="_Toc163827455"/>
      <w:r>
        <w:rPr>
          <w:rFonts w:hint="eastAsia" w:ascii="宋体" w:hAnsi="宋体" w:eastAsia="宋体"/>
          <w:b w:val="0"/>
        </w:rPr>
        <w:t>模型器材参数：制作模型用纸为</w:t>
      </w:r>
      <w:r>
        <w:rPr>
          <w:rFonts w:ascii="宋体" w:hAnsi="宋体" w:eastAsia="宋体"/>
          <w:b w:val="0"/>
        </w:rPr>
        <w:t>A4</w:t>
      </w:r>
      <w:r>
        <w:rPr>
          <w:rFonts w:hint="eastAsia" w:ascii="宋体" w:hAnsi="宋体" w:eastAsia="宋体"/>
          <w:b w:val="0"/>
        </w:rPr>
        <w:t>大小左右，厚度≥</w:t>
      </w:r>
      <w:r>
        <w:rPr>
          <w:rFonts w:ascii="宋体" w:hAnsi="宋体" w:eastAsia="宋体"/>
          <w:b w:val="0"/>
        </w:rPr>
        <w:t>70g</w:t>
      </w:r>
      <w:r>
        <w:rPr>
          <w:rFonts w:hint="eastAsia" w:ascii="宋体" w:hAnsi="宋体" w:eastAsia="宋体"/>
          <w:b w:val="0"/>
        </w:rPr>
        <w:t>，表面可能有图案。</w:t>
      </w:r>
      <w:bookmarkEnd w:id="72"/>
    </w:p>
    <w:p w14:paraId="2FE9A7CC">
      <w:pPr>
        <w:pStyle w:val="25"/>
        <w:numPr>
          <w:ilvl w:val="2"/>
          <w:numId w:val="3"/>
        </w:numPr>
        <w:tabs>
          <w:tab w:val="clear" w:pos="907"/>
        </w:tabs>
        <w:spacing w:line="240" w:lineRule="auto"/>
        <w:ind w:firstLine="412"/>
        <w:outlineLvl w:val="2"/>
        <w:rPr>
          <w:rFonts w:ascii="宋体" w:hAnsi="宋体" w:eastAsia="宋体"/>
          <w:b w:val="0"/>
        </w:rPr>
      </w:pPr>
      <w:bookmarkStart w:id="73" w:name="_Toc163827456"/>
      <w:r>
        <w:rPr>
          <w:rFonts w:hint="eastAsia" w:ascii="宋体" w:hAnsi="宋体" w:eastAsia="宋体"/>
          <w:b w:val="0"/>
        </w:rPr>
        <w:t>单人赛比赛方法：</w:t>
      </w:r>
      <w:bookmarkEnd w:id="73"/>
    </w:p>
    <w:p w14:paraId="45597BE6">
      <w:pPr>
        <w:pStyle w:val="25"/>
        <w:spacing w:line="240" w:lineRule="auto"/>
        <w:ind w:firstLine="420" w:firstLineChars="200"/>
        <w:outlineLvl w:val="2"/>
        <w:rPr>
          <w:rFonts w:ascii="宋体" w:hAnsi="宋体" w:eastAsia="宋体"/>
          <w:b w:val="0"/>
        </w:rPr>
      </w:pPr>
      <w:bookmarkStart w:id="74" w:name="_Toc163827457"/>
      <w:r>
        <w:rPr>
          <w:rFonts w:hint="eastAsia" w:ascii="宋体" w:hAnsi="宋体" w:eastAsia="宋体"/>
          <w:b w:val="0"/>
        </w:rPr>
        <w:t>（</w:t>
      </w:r>
      <w:r>
        <w:rPr>
          <w:rFonts w:ascii="宋体" w:hAnsi="宋体" w:eastAsia="宋体"/>
          <w:b w:val="0"/>
        </w:rPr>
        <w:t>1</w:t>
      </w:r>
      <w:r>
        <w:rPr>
          <w:rFonts w:hint="eastAsia" w:ascii="宋体" w:hAnsi="宋体" w:eastAsia="宋体"/>
          <w:b w:val="0"/>
        </w:rPr>
        <w:t>）除幼儿组外，其他参赛选手需使用现场制作的模型参赛；</w:t>
      </w:r>
      <w:bookmarkEnd w:id="74"/>
      <w:r>
        <w:rPr>
          <w:rFonts w:hint="eastAsia" w:ascii="宋体" w:hAnsi="宋体" w:eastAsia="宋体"/>
          <w:b w:val="0"/>
        </w:rPr>
        <w:t xml:space="preserve"> </w:t>
      </w:r>
    </w:p>
    <w:p w14:paraId="5F721D63">
      <w:pPr>
        <w:pStyle w:val="25"/>
        <w:spacing w:line="240" w:lineRule="auto"/>
        <w:ind w:firstLine="420" w:firstLineChars="200"/>
        <w:outlineLvl w:val="2"/>
        <w:rPr>
          <w:rFonts w:ascii="宋体" w:hAnsi="宋体" w:eastAsia="宋体"/>
          <w:b w:val="0"/>
        </w:rPr>
      </w:pPr>
      <w:bookmarkStart w:id="75" w:name="_Toc163827458"/>
      <w:r>
        <w:rPr>
          <w:rFonts w:hint="eastAsia" w:ascii="宋体" w:hAnsi="宋体" w:eastAsia="宋体"/>
          <w:b w:val="0"/>
        </w:rPr>
        <w:t>（</w:t>
      </w:r>
      <w:r>
        <w:rPr>
          <w:rFonts w:ascii="宋体" w:hAnsi="宋体" w:eastAsia="宋体"/>
          <w:b w:val="0"/>
        </w:rPr>
        <w:t>2</w:t>
      </w:r>
      <w:r>
        <w:rPr>
          <w:rFonts w:hint="eastAsia" w:ascii="宋体" w:hAnsi="宋体" w:eastAsia="宋体"/>
          <w:b w:val="0"/>
        </w:rPr>
        <w:t>）每名选手在规定时间内飞行二次，模型出手即为正式飞行；飞出去的模型由本人捡取。</w:t>
      </w:r>
      <w:bookmarkEnd w:id="75"/>
    </w:p>
    <w:p w14:paraId="2A3A1D52">
      <w:pPr>
        <w:pStyle w:val="25"/>
        <w:numPr>
          <w:ilvl w:val="2"/>
          <w:numId w:val="3"/>
        </w:numPr>
        <w:tabs>
          <w:tab w:val="clear" w:pos="907"/>
        </w:tabs>
        <w:spacing w:line="240" w:lineRule="auto"/>
        <w:ind w:firstLine="412"/>
        <w:outlineLvl w:val="2"/>
        <w:rPr>
          <w:rFonts w:ascii="宋体" w:hAnsi="宋体" w:eastAsia="宋体"/>
          <w:b w:val="0"/>
        </w:rPr>
      </w:pPr>
      <w:bookmarkStart w:id="76" w:name="_Toc163827459"/>
      <w:r>
        <w:rPr>
          <w:rFonts w:hint="eastAsia" w:ascii="宋体" w:hAnsi="宋体" w:eastAsia="宋体"/>
          <w:b w:val="0"/>
        </w:rPr>
        <w:t>成绩评定：取选手最高一轮成绩排定名次。</w:t>
      </w:r>
      <w:bookmarkEnd w:id="76"/>
    </w:p>
    <w:p w14:paraId="25BFA552">
      <w:pPr>
        <w:pStyle w:val="25"/>
        <w:numPr>
          <w:ilvl w:val="2"/>
          <w:numId w:val="3"/>
        </w:numPr>
        <w:tabs>
          <w:tab w:val="clear" w:pos="907"/>
        </w:tabs>
        <w:spacing w:line="240" w:lineRule="auto"/>
        <w:ind w:firstLine="412"/>
        <w:outlineLvl w:val="2"/>
        <w:rPr>
          <w:rFonts w:ascii="宋体" w:hAnsi="宋体" w:eastAsia="宋体"/>
          <w:b w:val="0"/>
        </w:rPr>
      </w:pPr>
      <w:bookmarkStart w:id="77" w:name="_Toc163827460"/>
      <w:r>
        <w:rPr>
          <w:rFonts w:hint="eastAsia" w:ascii="宋体" w:hAnsi="宋体" w:eastAsia="宋体"/>
          <w:b w:val="0"/>
        </w:rPr>
        <w:t>破纪录赛：各组别的前</w:t>
      </w:r>
      <w:r>
        <w:rPr>
          <w:rFonts w:ascii="宋体" w:hAnsi="宋体" w:eastAsia="宋体"/>
          <w:b w:val="0"/>
        </w:rPr>
        <w:t>8</w:t>
      </w:r>
      <w:r>
        <w:rPr>
          <w:rFonts w:hint="eastAsia" w:ascii="宋体" w:hAnsi="宋体" w:eastAsia="宋体"/>
          <w:b w:val="0"/>
        </w:rPr>
        <w:t>名选手有资格参加破纪录赛，比赛方法同单人赛。以同组选手中成绩最高记入赛事记录。</w:t>
      </w:r>
      <w:bookmarkEnd w:id="77"/>
    </w:p>
    <w:p w14:paraId="72256E33">
      <w:pPr>
        <w:pStyle w:val="25"/>
        <w:numPr>
          <w:ilvl w:val="2"/>
          <w:numId w:val="3"/>
        </w:numPr>
        <w:tabs>
          <w:tab w:val="clear" w:pos="907"/>
        </w:tabs>
        <w:spacing w:line="240" w:lineRule="auto"/>
        <w:ind w:firstLine="412"/>
        <w:outlineLvl w:val="2"/>
        <w:rPr>
          <w:rFonts w:ascii="宋体" w:hAnsi="宋体" w:eastAsia="宋体"/>
          <w:b w:val="0"/>
        </w:rPr>
      </w:pPr>
      <w:bookmarkStart w:id="78" w:name="_Toc163827461"/>
      <w:r>
        <w:rPr>
          <w:rFonts w:hint="eastAsia" w:ascii="宋体" w:hAnsi="宋体" w:eastAsia="宋体"/>
          <w:b w:val="0"/>
        </w:rPr>
        <w:t>其余规则见“总则”和“竞时项目通则”。</w:t>
      </w:r>
      <w:bookmarkEnd w:id="78"/>
    </w:p>
    <w:p w14:paraId="1B599711">
      <w:pPr>
        <w:pStyle w:val="25"/>
        <w:spacing w:line="240" w:lineRule="auto"/>
        <w:ind w:firstLine="412"/>
        <w:outlineLvl w:val="2"/>
        <w:rPr>
          <w:rFonts w:ascii="宋体" w:hAnsi="宋体" w:eastAsia="宋体"/>
          <w:b w:val="0"/>
        </w:rPr>
      </w:pPr>
    </w:p>
    <w:p w14:paraId="72C2D87A">
      <w:pPr>
        <w:pStyle w:val="25"/>
        <w:numPr>
          <w:ilvl w:val="1"/>
          <w:numId w:val="3"/>
        </w:numPr>
        <w:spacing w:line="240" w:lineRule="auto"/>
        <w:outlineLvl w:val="1"/>
        <w:rPr>
          <w:rFonts w:ascii="宋体" w:hAnsi="宋体" w:eastAsia="宋体"/>
        </w:rPr>
      </w:pPr>
      <w:bookmarkStart w:id="79" w:name="_Toc163827462"/>
      <w:bookmarkStart w:id="80" w:name="_Toc514837373"/>
      <w:r>
        <w:rPr>
          <w:rFonts w:hint="eastAsia" w:ascii="宋体" w:hAnsi="宋体" w:eastAsia="宋体"/>
        </w:rPr>
        <w:t>纸风火轮单向积分赛（单人赛、三人接力赛）</w:t>
      </w:r>
      <w:bookmarkEnd w:id="79"/>
      <w:bookmarkEnd w:id="80"/>
    </w:p>
    <w:p w14:paraId="4B11A65C">
      <w:pPr>
        <w:pStyle w:val="25"/>
        <w:numPr>
          <w:ilvl w:val="2"/>
          <w:numId w:val="3"/>
        </w:numPr>
        <w:tabs>
          <w:tab w:val="clear" w:pos="907"/>
        </w:tabs>
        <w:spacing w:line="240" w:lineRule="auto"/>
        <w:ind w:firstLine="412"/>
        <w:outlineLvl w:val="2"/>
        <w:rPr>
          <w:rFonts w:ascii="宋体" w:hAnsi="宋体" w:eastAsia="宋体"/>
          <w:b w:val="0"/>
        </w:rPr>
      </w:pPr>
      <w:bookmarkStart w:id="81" w:name="_Toc163827463"/>
      <w:r>
        <w:rPr>
          <w:rFonts w:hint="eastAsia" w:ascii="宋体" w:hAnsi="宋体" w:eastAsia="宋体"/>
          <w:b w:val="0"/>
        </w:rPr>
        <w:t>幼儿组仅设单人赛。</w:t>
      </w:r>
      <w:bookmarkEnd w:id="81"/>
    </w:p>
    <w:p w14:paraId="17729E44">
      <w:pPr>
        <w:pStyle w:val="25"/>
        <w:numPr>
          <w:ilvl w:val="2"/>
          <w:numId w:val="3"/>
        </w:numPr>
        <w:tabs>
          <w:tab w:val="clear" w:pos="907"/>
        </w:tabs>
        <w:spacing w:line="240" w:lineRule="auto"/>
        <w:ind w:firstLine="412"/>
        <w:outlineLvl w:val="2"/>
        <w:rPr>
          <w:rFonts w:ascii="宋体" w:hAnsi="宋体" w:eastAsia="宋体"/>
          <w:b w:val="0"/>
        </w:rPr>
      </w:pPr>
      <w:bookmarkStart w:id="82" w:name="_Toc163827464"/>
      <w:r>
        <w:rPr>
          <w:rFonts w:hint="eastAsia" w:ascii="宋体" w:hAnsi="宋体" w:eastAsia="宋体"/>
          <w:b w:val="0"/>
        </w:rPr>
        <w:t>比赛场地（见图四）：在长度为</w:t>
      </w:r>
      <w:r>
        <w:rPr>
          <w:rFonts w:ascii="宋体" w:hAnsi="宋体" w:eastAsia="宋体"/>
          <w:b w:val="0"/>
        </w:rPr>
        <w:t>10</w:t>
      </w:r>
      <w:r>
        <w:rPr>
          <w:rFonts w:hint="eastAsia" w:ascii="宋体" w:hAnsi="宋体" w:eastAsia="宋体"/>
          <w:b w:val="0"/>
        </w:rPr>
        <w:t>米、宽度分别为</w:t>
      </w:r>
      <w:r>
        <w:rPr>
          <w:rFonts w:ascii="宋体" w:hAnsi="宋体" w:eastAsia="宋体"/>
          <w:b w:val="0"/>
        </w:rPr>
        <w:t>2</w:t>
      </w:r>
      <w:r>
        <w:rPr>
          <w:rFonts w:hint="eastAsia" w:ascii="宋体" w:hAnsi="宋体" w:eastAsia="宋体"/>
          <w:b w:val="0"/>
        </w:rPr>
        <w:t>米到</w:t>
      </w:r>
      <w:r>
        <w:rPr>
          <w:rFonts w:ascii="宋体" w:hAnsi="宋体" w:eastAsia="宋体"/>
          <w:b w:val="0"/>
        </w:rPr>
        <w:t>0.8</w:t>
      </w:r>
      <w:r>
        <w:rPr>
          <w:rFonts w:hint="eastAsia" w:ascii="宋体" w:hAnsi="宋体" w:eastAsia="宋体"/>
          <w:b w:val="0"/>
        </w:rPr>
        <w:t>米的场地按不同距离设置不同的得分点；两端设置起点和终点，起点距离第一个得分点距离为</w:t>
      </w:r>
      <w:r>
        <w:rPr>
          <w:rFonts w:ascii="宋体" w:hAnsi="宋体" w:eastAsia="宋体"/>
          <w:b w:val="0"/>
        </w:rPr>
        <w:t>2</w:t>
      </w:r>
      <w:r>
        <w:rPr>
          <w:rFonts w:hint="eastAsia" w:ascii="宋体" w:hAnsi="宋体" w:eastAsia="宋体"/>
          <w:b w:val="0"/>
        </w:rPr>
        <w:t>米。</w:t>
      </w:r>
      <w:bookmarkEnd w:id="82"/>
    </w:p>
    <w:p w14:paraId="1B1446B7">
      <w:pPr>
        <w:pStyle w:val="25"/>
        <w:spacing w:line="240" w:lineRule="auto"/>
        <w:ind w:firstLine="412"/>
        <w:outlineLvl w:val="2"/>
        <w:rPr>
          <w:rFonts w:ascii="宋体" w:hAnsi="宋体" w:eastAsia="宋体"/>
          <w:b w:val="0"/>
        </w:rPr>
      </w:pPr>
      <w:r>
        <w:rPr>
          <w:rFonts w:ascii="宋体" w:hAnsi="宋体" w:eastAsia="宋体"/>
          <w:b w:val="0"/>
        </w:rPr>
        <w:drawing>
          <wp:inline distT="0" distB="0" distL="114300" distR="114300">
            <wp:extent cx="5429250" cy="1114425"/>
            <wp:effectExtent l="0" t="0" r="11430"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5429250" cy="1114425"/>
                    </a:xfrm>
                    <a:prstGeom prst="rect">
                      <a:avLst/>
                    </a:prstGeom>
                    <a:noFill/>
                    <a:ln>
                      <a:noFill/>
                    </a:ln>
                  </pic:spPr>
                </pic:pic>
              </a:graphicData>
            </a:graphic>
          </wp:inline>
        </w:drawing>
      </w:r>
    </w:p>
    <w:p w14:paraId="2EB1DC40">
      <w:pPr>
        <w:pStyle w:val="25"/>
        <w:spacing w:line="240" w:lineRule="auto"/>
        <w:jc w:val="center"/>
        <w:outlineLvl w:val="2"/>
      </w:pPr>
      <w:bookmarkStart w:id="83" w:name="_Toc163827465"/>
      <w:r>
        <w:rPr>
          <w:rFonts w:hint="eastAsia"/>
        </w:rPr>
        <w:t>图四：纸风火轮单向积分赛场地示意图</w:t>
      </w:r>
      <w:bookmarkEnd w:id="83"/>
    </w:p>
    <w:p w14:paraId="72355E7F">
      <w:pPr>
        <w:pStyle w:val="25"/>
        <w:numPr>
          <w:ilvl w:val="2"/>
          <w:numId w:val="3"/>
        </w:numPr>
        <w:tabs>
          <w:tab w:val="clear" w:pos="907"/>
        </w:tabs>
        <w:spacing w:line="240" w:lineRule="auto"/>
        <w:ind w:firstLine="412"/>
        <w:outlineLvl w:val="2"/>
        <w:rPr>
          <w:rFonts w:ascii="宋体" w:hAnsi="宋体" w:eastAsia="宋体"/>
          <w:b w:val="0"/>
        </w:rPr>
      </w:pPr>
      <w:bookmarkStart w:id="84" w:name="_Toc163827466"/>
      <w:r>
        <w:rPr>
          <w:rFonts w:hint="eastAsia" w:ascii="宋体" w:hAnsi="宋体" w:eastAsia="宋体"/>
          <w:b w:val="0"/>
        </w:rPr>
        <w:t>模型器材参数：风火轮模型长度</w:t>
      </w:r>
      <w:r>
        <w:rPr>
          <w:rFonts w:ascii="宋体" w:hAnsi="宋体" w:eastAsia="宋体"/>
          <w:b w:val="0"/>
        </w:rPr>
        <w:t>200-210mm</w:t>
      </w:r>
      <w:r>
        <w:rPr>
          <w:rFonts w:hint="eastAsia" w:ascii="宋体" w:hAnsi="宋体" w:eastAsia="宋体"/>
          <w:b w:val="0"/>
        </w:rPr>
        <w:t>，轮子直径</w:t>
      </w:r>
      <w:r>
        <w:rPr>
          <w:rFonts w:ascii="宋体" w:hAnsi="宋体" w:eastAsia="宋体"/>
          <w:b w:val="0"/>
        </w:rPr>
        <w:t>60-70mm</w:t>
      </w:r>
      <w:r>
        <w:rPr>
          <w:rFonts w:hint="eastAsia" w:ascii="宋体" w:hAnsi="宋体" w:eastAsia="宋体"/>
          <w:b w:val="0"/>
        </w:rPr>
        <w:t>，重量</w:t>
      </w:r>
      <w:r>
        <w:rPr>
          <w:rFonts w:ascii="宋体" w:hAnsi="宋体" w:eastAsia="宋体"/>
          <w:b w:val="0"/>
        </w:rPr>
        <w:t>1.5-2g</w:t>
      </w:r>
      <w:r>
        <w:rPr>
          <w:rFonts w:hint="eastAsia" w:ascii="宋体" w:hAnsi="宋体" w:eastAsia="宋体"/>
          <w:b w:val="0"/>
        </w:rPr>
        <w:t>。</w:t>
      </w:r>
      <w:bookmarkEnd w:id="84"/>
    </w:p>
    <w:p w14:paraId="6801104F">
      <w:pPr>
        <w:pStyle w:val="25"/>
        <w:numPr>
          <w:ilvl w:val="2"/>
          <w:numId w:val="3"/>
        </w:numPr>
        <w:tabs>
          <w:tab w:val="clear" w:pos="907"/>
        </w:tabs>
        <w:spacing w:line="240" w:lineRule="auto"/>
        <w:ind w:firstLine="412"/>
        <w:outlineLvl w:val="2"/>
        <w:rPr>
          <w:rFonts w:ascii="宋体" w:hAnsi="宋体" w:eastAsia="宋体"/>
          <w:b w:val="0"/>
        </w:rPr>
      </w:pPr>
      <w:bookmarkStart w:id="85" w:name="_Toc163827467"/>
      <w:r>
        <w:rPr>
          <w:rFonts w:hint="eastAsia" w:ascii="宋体" w:hAnsi="宋体" w:eastAsia="宋体"/>
          <w:b w:val="0"/>
        </w:rPr>
        <w:t>单人赛比赛方法：</w:t>
      </w:r>
      <w:bookmarkEnd w:id="85"/>
    </w:p>
    <w:p w14:paraId="62A8A8AC">
      <w:pPr>
        <w:pStyle w:val="25"/>
        <w:spacing w:line="240" w:lineRule="auto"/>
        <w:ind w:firstLine="420" w:firstLineChars="200"/>
        <w:outlineLvl w:val="2"/>
        <w:rPr>
          <w:rFonts w:ascii="宋体" w:hAnsi="宋体" w:eastAsia="宋体"/>
          <w:b w:val="0"/>
        </w:rPr>
      </w:pPr>
      <w:bookmarkStart w:id="86" w:name="_Toc163827468"/>
      <w:r>
        <w:rPr>
          <w:rFonts w:hint="eastAsia" w:ascii="宋体" w:hAnsi="宋体" w:eastAsia="宋体"/>
          <w:b w:val="0"/>
        </w:rPr>
        <w:t>（</w:t>
      </w:r>
      <w:r>
        <w:rPr>
          <w:rFonts w:ascii="宋体" w:hAnsi="宋体" w:eastAsia="宋体"/>
          <w:b w:val="0"/>
        </w:rPr>
        <w:t>1</w:t>
      </w:r>
      <w:r>
        <w:rPr>
          <w:rFonts w:hint="eastAsia" w:ascii="宋体" w:hAnsi="宋体" w:eastAsia="宋体"/>
          <w:b w:val="0"/>
        </w:rPr>
        <w:t>）比赛时间为</w:t>
      </w:r>
      <w:r>
        <w:rPr>
          <w:rFonts w:ascii="宋体" w:hAnsi="宋体" w:eastAsia="宋体"/>
          <w:b w:val="0"/>
        </w:rPr>
        <w:t>1</w:t>
      </w:r>
      <w:r>
        <w:rPr>
          <w:rFonts w:hint="eastAsia" w:ascii="宋体" w:hAnsi="宋体" w:eastAsia="宋体"/>
          <w:b w:val="0"/>
        </w:rPr>
        <w:t>分钟，参赛选手使用气流生成板（约</w:t>
      </w:r>
      <w:r>
        <w:rPr>
          <w:rFonts w:ascii="宋体" w:hAnsi="宋体" w:eastAsia="宋体"/>
          <w:b w:val="0"/>
        </w:rPr>
        <w:t>A3</w:t>
      </w:r>
      <w:r>
        <w:rPr>
          <w:rFonts w:hint="eastAsia" w:ascii="宋体" w:hAnsi="宋体" w:eastAsia="宋体"/>
          <w:b w:val="0"/>
        </w:rPr>
        <w:t>纸大小</w:t>
      </w:r>
      <w:r>
        <w:rPr>
          <w:rFonts w:ascii="宋体" w:hAnsi="宋体" w:eastAsia="宋体"/>
          <w:b w:val="0"/>
        </w:rPr>
        <w:t>297</w:t>
      </w:r>
      <w:r>
        <w:rPr>
          <w:rFonts w:hint="eastAsia" w:ascii="宋体" w:hAnsi="宋体" w:eastAsia="宋体"/>
          <w:b w:val="0"/>
        </w:rPr>
        <w:t>×</w:t>
      </w:r>
      <w:r>
        <w:rPr>
          <w:rFonts w:ascii="宋体" w:hAnsi="宋体" w:eastAsia="宋体"/>
          <w:b w:val="0"/>
        </w:rPr>
        <w:t>420mm</w:t>
      </w:r>
      <w:r>
        <w:rPr>
          <w:rFonts w:hint="eastAsia" w:ascii="宋体" w:hAnsi="宋体" w:eastAsia="宋体"/>
          <w:b w:val="0"/>
        </w:rPr>
        <w:t>）操纵模型，从起点向终点完成一次飞行，记录所得分数，然后回到起点再次出发，轮流飞行；</w:t>
      </w:r>
      <w:bookmarkEnd w:id="86"/>
    </w:p>
    <w:p w14:paraId="561FBE70">
      <w:pPr>
        <w:pStyle w:val="25"/>
        <w:spacing w:line="240" w:lineRule="auto"/>
        <w:ind w:firstLine="420" w:firstLineChars="200"/>
        <w:outlineLvl w:val="2"/>
        <w:rPr>
          <w:rFonts w:ascii="宋体" w:hAnsi="宋体" w:eastAsia="宋体"/>
          <w:b w:val="0"/>
        </w:rPr>
      </w:pPr>
      <w:bookmarkStart w:id="87" w:name="_Toc163827469"/>
      <w:r>
        <w:rPr>
          <w:rFonts w:hint="eastAsia" w:ascii="宋体" w:hAnsi="宋体" w:eastAsia="宋体"/>
          <w:b w:val="0"/>
        </w:rPr>
        <w:t>（</w:t>
      </w:r>
      <w:r>
        <w:rPr>
          <w:rFonts w:ascii="宋体" w:hAnsi="宋体" w:eastAsia="宋体"/>
          <w:b w:val="0"/>
        </w:rPr>
        <w:t>2</w:t>
      </w:r>
      <w:r>
        <w:rPr>
          <w:rFonts w:hint="eastAsia" w:ascii="宋体" w:hAnsi="宋体" w:eastAsia="宋体"/>
          <w:b w:val="0"/>
        </w:rPr>
        <w:t>）如运动员中途脚踩边线，则记入当时所处区域的成绩；如运动员对模型失去控制，则记入当时所处区域的成绩；</w:t>
      </w:r>
      <w:bookmarkEnd w:id="87"/>
    </w:p>
    <w:p w14:paraId="23D06CA3">
      <w:pPr>
        <w:pStyle w:val="25"/>
        <w:spacing w:line="240" w:lineRule="auto"/>
        <w:ind w:firstLine="420" w:firstLineChars="200"/>
        <w:outlineLvl w:val="2"/>
        <w:rPr>
          <w:rFonts w:ascii="宋体" w:hAnsi="宋体" w:eastAsia="宋体"/>
          <w:b w:val="0"/>
        </w:rPr>
      </w:pPr>
      <w:bookmarkStart w:id="88" w:name="_Toc163827470"/>
      <w:r>
        <w:rPr>
          <w:rFonts w:hint="eastAsia" w:ascii="宋体" w:hAnsi="宋体" w:eastAsia="宋体"/>
          <w:b w:val="0"/>
        </w:rPr>
        <w:t>（</w:t>
      </w:r>
      <w:r>
        <w:rPr>
          <w:rFonts w:ascii="宋体" w:hAnsi="宋体" w:eastAsia="宋体"/>
          <w:b w:val="0"/>
        </w:rPr>
        <w:t>3</w:t>
      </w:r>
      <w:r>
        <w:rPr>
          <w:rFonts w:hint="eastAsia" w:ascii="宋体" w:hAnsi="宋体" w:eastAsia="宋体"/>
          <w:b w:val="0"/>
        </w:rPr>
        <w:t>）比赛连续进行两轮，每轮比赛开始和结束由裁判长统一发令。</w:t>
      </w:r>
      <w:bookmarkEnd w:id="88"/>
    </w:p>
    <w:p w14:paraId="79734A40">
      <w:pPr>
        <w:pStyle w:val="25"/>
        <w:numPr>
          <w:ilvl w:val="2"/>
          <w:numId w:val="3"/>
        </w:numPr>
        <w:tabs>
          <w:tab w:val="clear" w:pos="907"/>
        </w:tabs>
        <w:spacing w:line="240" w:lineRule="auto"/>
        <w:ind w:firstLine="412"/>
        <w:outlineLvl w:val="2"/>
        <w:rPr>
          <w:rFonts w:ascii="宋体" w:hAnsi="宋体" w:eastAsia="宋体"/>
          <w:b w:val="0"/>
        </w:rPr>
      </w:pPr>
      <w:bookmarkStart w:id="89" w:name="_Toc163827471"/>
      <w:r>
        <w:rPr>
          <w:rFonts w:hint="eastAsia" w:ascii="宋体" w:hAnsi="宋体" w:eastAsia="宋体"/>
          <w:b w:val="0"/>
        </w:rPr>
        <w:t>单人赛成绩评定：记录选手在规定时间内得分总和。</w:t>
      </w:r>
      <w:bookmarkEnd w:id="89"/>
    </w:p>
    <w:p w14:paraId="6D82E459">
      <w:pPr>
        <w:pStyle w:val="25"/>
        <w:numPr>
          <w:ilvl w:val="2"/>
          <w:numId w:val="3"/>
        </w:numPr>
        <w:tabs>
          <w:tab w:val="clear" w:pos="907"/>
        </w:tabs>
        <w:spacing w:line="240" w:lineRule="auto"/>
        <w:ind w:firstLine="412"/>
        <w:outlineLvl w:val="2"/>
        <w:rPr>
          <w:rFonts w:ascii="宋体" w:hAnsi="宋体" w:eastAsia="宋体"/>
          <w:b w:val="0"/>
        </w:rPr>
      </w:pPr>
      <w:bookmarkStart w:id="90" w:name="_Toc163827472"/>
      <w:r>
        <w:rPr>
          <w:rFonts w:hint="eastAsia" w:ascii="宋体" w:hAnsi="宋体" w:eastAsia="宋体"/>
          <w:b w:val="0"/>
        </w:rPr>
        <w:t>单人赛判罚：模型起飞后与运动员任意部位发生触碰，这次成绩无效，选手必须回到起点重新起飞。</w:t>
      </w:r>
      <w:bookmarkEnd w:id="90"/>
    </w:p>
    <w:p w14:paraId="06BD680A">
      <w:pPr>
        <w:pStyle w:val="25"/>
        <w:numPr>
          <w:ilvl w:val="2"/>
          <w:numId w:val="3"/>
        </w:numPr>
        <w:tabs>
          <w:tab w:val="clear" w:pos="907"/>
        </w:tabs>
        <w:spacing w:line="240" w:lineRule="auto"/>
        <w:ind w:firstLine="412"/>
        <w:outlineLvl w:val="2"/>
        <w:rPr>
          <w:rFonts w:ascii="宋体" w:hAnsi="宋体" w:eastAsia="宋体"/>
          <w:b w:val="0"/>
        </w:rPr>
      </w:pPr>
      <w:bookmarkStart w:id="91" w:name="_Toc163827473"/>
      <w:r>
        <w:rPr>
          <w:rFonts w:hint="eastAsia" w:ascii="宋体" w:hAnsi="宋体" w:eastAsia="宋体"/>
          <w:b w:val="0"/>
        </w:rPr>
        <w:t>三人接力赛比赛办法：</w:t>
      </w:r>
      <w:bookmarkEnd w:id="91"/>
    </w:p>
    <w:p w14:paraId="2436FFBF">
      <w:pPr>
        <w:pStyle w:val="25"/>
        <w:spacing w:line="240" w:lineRule="auto"/>
        <w:ind w:firstLine="420" w:firstLineChars="200"/>
        <w:outlineLvl w:val="2"/>
        <w:rPr>
          <w:rFonts w:ascii="宋体" w:hAnsi="宋体" w:eastAsia="宋体"/>
          <w:b w:val="0"/>
        </w:rPr>
      </w:pPr>
      <w:bookmarkStart w:id="92" w:name="_Toc163827474"/>
      <w:r>
        <w:rPr>
          <w:rFonts w:hint="eastAsia" w:ascii="宋体" w:hAnsi="宋体" w:eastAsia="宋体"/>
          <w:b w:val="0"/>
        </w:rPr>
        <w:t>（</w:t>
      </w:r>
      <w:r>
        <w:rPr>
          <w:rFonts w:ascii="宋体" w:hAnsi="宋体" w:eastAsia="宋体"/>
          <w:b w:val="0"/>
        </w:rPr>
        <w:t>1</w:t>
      </w:r>
      <w:r>
        <w:rPr>
          <w:rFonts w:hint="eastAsia" w:ascii="宋体" w:hAnsi="宋体" w:eastAsia="宋体"/>
          <w:b w:val="0"/>
        </w:rPr>
        <w:t>）在规定时间内，由同一组三名选手按顺序操纵模型，从起点向终点完成一次飞行，记录所得分数；</w:t>
      </w:r>
      <w:bookmarkEnd w:id="92"/>
    </w:p>
    <w:p w14:paraId="0D70B566">
      <w:pPr>
        <w:pStyle w:val="25"/>
        <w:spacing w:line="240" w:lineRule="auto"/>
        <w:ind w:firstLine="420" w:firstLineChars="200"/>
        <w:outlineLvl w:val="2"/>
        <w:rPr>
          <w:rFonts w:ascii="宋体" w:hAnsi="宋体" w:eastAsia="宋体"/>
          <w:b w:val="0"/>
        </w:rPr>
      </w:pPr>
      <w:bookmarkStart w:id="93" w:name="_Toc163827475"/>
      <w:r>
        <w:rPr>
          <w:rFonts w:hint="eastAsia" w:ascii="宋体" w:hAnsi="宋体" w:eastAsia="宋体"/>
          <w:b w:val="0"/>
        </w:rPr>
        <w:t>（</w:t>
      </w:r>
      <w:r>
        <w:rPr>
          <w:rFonts w:ascii="宋体" w:hAnsi="宋体" w:eastAsia="宋体"/>
          <w:b w:val="0"/>
        </w:rPr>
        <w:t>2</w:t>
      </w:r>
      <w:r>
        <w:rPr>
          <w:rFonts w:hint="eastAsia" w:ascii="宋体" w:hAnsi="宋体" w:eastAsia="宋体"/>
          <w:b w:val="0"/>
        </w:rPr>
        <w:t>）第一名选手完成后，第二名选手才可以开始起飞，然后到第三名选手；</w:t>
      </w:r>
      <w:bookmarkEnd w:id="93"/>
    </w:p>
    <w:p w14:paraId="4944494F">
      <w:pPr>
        <w:pStyle w:val="25"/>
        <w:spacing w:line="240" w:lineRule="auto"/>
        <w:ind w:firstLine="420" w:firstLineChars="200"/>
        <w:outlineLvl w:val="2"/>
        <w:rPr>
          <w:rFonts w:ascii="宋体" w:hAnsi="宋体" w:eastAsia="宋体"/>
          <w:b w:val="0"/>
        </w:rPr>
      </w:pPr>
      <w:bookmarkStart w:id="94" w:name="_Toc163827476"/>
      <w:r>
        <w:rPr>
          <w:rFonts w:hint="eastAsia" w:ascii="宋体" w:hAnsi="宋体" w:eastAsia="宋体"/>
          <w:b w:val="0"/>
        </w:rPr>
        <w:t>（</w:t>
      </w:r>
      <w:r>
        <w:rPr>
          <w:rFonts w:ascii="宋体" w:hAnsi="宋体" w:eastAsia="宋体"/>
          <w:b w:val="0"/>
        </w:rPr>
        <w:t>3</w:t>
      </w:r>
      <w:r>
        <w:rPr>
          <w:rFonts w:hint="eastAsia" w:ascii="宋体" w:hAnsi="宋体" w:eastAsia="宋体"/>
          <w:b w:val="0"/>
        </w:rPr>
        <w:t>）三名选手完成比赛后终止计时，记录同一组三名选手总得分和所用时间；</w:t>
      </w:r>
      <w:bookmarkEnd w:id="94"/>
    </w:p>
    <w:p w14:paraId="61DA438C">
      <w:pPr>
        <w:pStyle w:val="25"/>
        <w:spacing w:line="240" w:lineRule="auto"/>
        <w:ind w:firstLine="420" w:firstLineChars="200"/>
        <w:outlineLvl w:val="2"/>
        <w:rPr>
          <w:rFonts w:ascii="宋体" w:hAnsi="宋体" w:eastAsia="宋体"/>
          <w:b w:val="0"/>
        </w:rPr>
      </w:pPr>
      <w:bookmarkStart w:id="95" w:name="_Toc163827477"/>
      <w:r>
        <w:rPr>
          <w:rFonts w:hint="eastAsia" w:ascii="宋体" w:hAnsi="宋体" w:eastAsia="宋体"/>
          <w:b w:val="0"/>
        </w:rPr>
        <w:t>（</w:t>
      </w:r>
      <w:r>
        <w:rPr>
          <w:rFonts w:ascii="宋体" w:hAnsi="宋体" w:eastAsia="宋体"/>
          <w:b w:val="0"/>
        </w:rPr>
        <w:t>4</w:t>
      </w:r>
      <w:r>
        <w:rPr>
          <w:rFonts w:hint="eastAsia" w:ascii="宋体" w:hAnsi="宋体" w:eastAsia="宋体"/>
          <w:b w:val="0"/>
        </w:rPr>
        <w:t>）每名选手可以使用各自的模型，比赛进行一轮。</w:t>
      </w:r>
      <w:bookmarkEnd w:id="95"/>
    </w:p>
    <w:p w14:paraId="60E9C609">
      <w:pPr>
        <w:pStyle w:val="25"/>
        <w:numPr>
          <w:ilvl w:val="2"/>
          <w:numId w:val="3"/>
        </w:numPr>
        <w:tabs>
          <w:tab w:val="clear" w:pos="907"/>
        </w:tabs>
        <w:spacing w:line="240" w:lineRule="auto"/>
        <w:ind w:firstLine="412"/>
        <w:outlineLvl w:val="2"/>
        <w:rPr>
          <w:rFonts w:ascii="宋体" w:hAnsi="宋体" w:eastAsia="宋体"/>
          <w:b w:val="0"/>
        </w:rPr>
      </w:pPr>
      <w:bookmarkStart w:id="96" w:name="_Toc163827478"/>
      <w:r>
        <w:rPr>
          <w:rFonts w:hint="eastAsia" w:ascii="宋体" w:hAnsi="宋体" w:eastAsia="宋体"/>
          <w:b w:val="0"/>
        </w:rPr>
        <w:t>三人接力赛成绩评定：合计总分高者胜，如总分相同，用时短为胜。</w:t>
      </w:r>
      <w:bookmarkEnd w:id="96"/>
    </w:p>
    <w:p w14:paraId="258EE018">
      <w:pPr>
        <w:pStyle w:val="25"/>
        <w:numPr>
          <w:ilvl w:val="2"/>
          <w:numId w:val="3"/>
        </w:numPr>
        <w:tabs>
          <w:tab w:val="clear" w:pos="907"/>
        </w:tabs>
        <w:spacing w:line="240" w:lineRule="auto"/>
        <w:ind w:firstLine="412"/>
        <w:outlineLvl w:val="2"/>
        <w:rPr>
          <w:rFonts w:ascii="宋体" w:hAnsi="宋体" w:eastAsia="宋体"/>
          <w:b w:val="0"/>
        </w:rPr>
      </w:pPr>
      <w:bookmarkStart w:id="97" w:name="_Toc163827479"/>
      <w:r>
        <w:rPr>
          <w:rFonts w:hint="eastAsia" w:ascii="宋体" w:hAnsi="宋体" w:eastAsia="宋体"/>
          <w:b w:val="0"/>
        </w:rPr>
        <w:t>三人接力赛判罚同单人赛。</w:t>
      </w:r>
      <w:bookmarkEnd w:id="97"/>
    </w:p>
    <w:p w14:paraId="0E63403E">
      <w:pPr>
        <w:pStyle w:val="25"/>
        <w:numPr>
          <w:ilvl w:val="2"/>
          <w:numId w:val="3"/>
        </w:numPr>
        <w:tabs>
          <w:tab w:val="clear" w:pos="907"/>
        </w:tabs>
        <w:spacing w:line="240" w:lineRule="auto"/>
        <w:ind w:firstLine="412"/>
        <w:outlineLvl w:val="2"/>
        <w:rPr>
          <w:rFonts w:ascii="宋体" w:hAnsi="宋体" w:eastAsia="宋体"/>
          <w:b w:val="0"/>
        </w:rPr>
      </w:pPr>
      <w:bookmarkStart w:id="98" w:name="_Toc163827480"/>
      <w:r>
        <w:rPr>
          <w:rFonts w:hint="eastAsia" w:ascii="宋体" w:hAnsi="宋体" w:eastAsia="宋体"/>
          <w:b w:val="0"/>
        </w:rPr>
        <w:t>其余规则见“总则”和“一般规定”。</w:t>
      </w:r>
      <w:bookmarkEnd w:id="98"/>
    </w:p>
    <w:p w14:paraId="682928A0">
      <w:pPr>
        <w:pStyle w:val="25"/>
        <w:spacing w:line="240" w:lineRule="auto"/>
        <w:ind w:firstLine="412"/>
        <w:jc w:val="center"/>
        <w:outlineLvl w:val="2"/>
        <w:rPr>
          <w:rFonts w:ascii="宋体" w:hAnsi="宋体" w:eastAsia="宋体"/>
          <w:b w:val="0"/>
          <w:color w:val="000000"/>
        </w:rPr>
      </w:pPr>
    </w:p>
    <w:p w14:paraId="59C2422B">
      <w:pPr>
        <w:pStyle w:val="25"/>
        <w:numPr>
          <w:ilvl w:val="1"/>
          <w:numId w:val="3"/>
        </w:numPr>
        <w:spacing w:line="240" w:lineRule="auto"/>
        <w:outlineLvl w:val="1"/>
        <w:rPr>
          <w:rFonts w:ascii="宋体" w:hAnsi="宋体" w:eastAsia="宋体"/>
        </w:rPr>
      </w:pPr>
      <w:bookmarkStart w:id="99" w:name="_Toc514837374"/>
      <w:bookmarkStart w:id="100" w:name="_Toc163827481"/>
      <w:r>
        <w:rPr>
          <w:rFonts w:hint="eastAsia" w:ascii="宋体" w:hAnsi="宋体" w:eastAsia="宋体"/>
        </w:rPr>
        <w:t>飞翼花式三角绕标赛（单人赛、双人赛、特技赛）</w:t>
      </w:r>
      <w:bookmarkEnd w:id="99"/>
      <w:bookmarkEnd w:id="100"/>
    </w:p>
    <w:p w14:paraId="02F021D2">
      <w:pPr>
        <w:pStyle w:val="25"/>
        <w:numPr>
          <w:ilvl w:val="2"/>
          <w:numId w:val="3"/>
        </w:numPr>
        <w:tabs>
          <w:tab w:val="clear" w:pos="907"/>
        </w:tabs>
        <w:spacing w:line="240" w:lineRule="auto"/>
        <w:ind w:firstLine="412"/>
        <w:outlineLvl w:val="2"/>
        <w:rPr>
          <w:rFonts w:ascii="宋体" w:hAnsi="宋体" w:eastAsia="宋体"/>
          <w:b w:val="0"/>
        </w:rPr>
      </w:pPr>
      <w:bookmarkStart w:id="101" w:name="_Toc163827482"/>
      <w:r>
        <w:rPr>
          <w:rFonts w:hint="eastAsia" w:ascii="宋体" w:hAnsi="宋体" w:eastAsia="宋体"/>
          <w:b w:val="0"/>
        </w:rPr>
        <w:t>幼儿组仅设单人赛。</w:t>
      </w:r>
      <w:bookmarkEnd w:id="101"/>
    </w:p>
    <w:p w14:paraId="02209DAF">
      <w:pPr>
        <w:pStyle w:val="25"/>
        <w:numPr>
          <w:ilvl w:val="2"/>
          <w:numId w:val="3"/>
        </w:numPr>
        <w:tabs>
          <w:tab w:val="clear" w:pos="907"/>
        </w:tabs>
        <w:spacing w:line="240" w:lineRule="auto"/>
        <w:ind w:firstLine="412"/>
        <w:outlineLvl w:val="2"/>
        <w:rPr>
          <w:rFonts w:ascii="宋体" w:hAnsi="宋体" w:eastAsia="宋体"/>
          <w:b w:val="0"/>
        </w:rPr>
      </w:pPr>
      <w:bookmarkStart w:id="102" w:name="_Toc163827483"/>
      <w:r>
        <w:rPr>
          <w:rFonts w:hint="eastAsia" w:ascii="宋体" w:hAnsi="宋体" w:eastAsia="宋体"/>
          <w:b w:val="0"/>
        </w:rPr>
        <w:t>比赛场地（见图五）：在边长为</w:t>
      </w:r>
      <w:r>
        <w:rPr>
          <w:rFonts w:ascii="宋体" w:hAnsi="宋体" w:eastAsia="宋体"/>
          <w:b w:val="0"/>
        </w:rPr>
        <w:t>6</w:t>
      </w:r>
      <w:r>
        <w:rPr>
          <w:rFonts w:hint="eastAsia" w:ascii="宋体" w:hAnsi="宋体" w:eastAsia="宋体"/>
          <w:b w:val="0"/>
        </w:rPr>
        <w:t>米的设置三个标杆，在其中一边垂直设置起飞线。</w:t>
      </w:r>
      <w:bookmarkEnd w:id="102"/>
    </w:p>
    <w:p w14:paraId="3E1023C2">
      <w:pPr>
        <w:pStyle w:val="25"/>
        <w:spacing w:line="240" w:lineRule="auto"/>
        <w:jc w:val="center"/>
        <w:outlineLvl w:val="2"/>
        <w:rPr>
          <w:rFonts w:ascii="宋体" w:hAnsi="宋体" w:eastAsia="宋体"/>
          <w:b w:val="0"/>
        </w:rPr>
      </w:pPr>
      <w:r>
        <w:drawing>
          <wp:inline distT="0" distB="0" distL="114300" distR="114300">
            <wp:extent cx="3810000" cy="2522220"/>
            <wp:effectExtent l="0" t="0" r="0"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lum bright="-17999" contrast="56000"/>
                    </a:blip>
                    <a:stretch>
                      <a:fillRect/>
                    </a:stretch>
                  </pic:blipFill>
                  <pic:spPr>
                    <a:xfrm>
                      <a:off x="0" y="0"/>
                      <a:ext cx="3810000" cy="2522220"/>
                    </a:xfrm>
                    <a:prstGeom prst="rect">
                      <a:avLst/>
                    </a:prstGeom>
                    <a:noFill/>
                    <a:ln>
                      <a:noFill/>
                    </a:ln>
                  </pic:spPr>
                </pic:pic>
              </a:graphicData>
            </a:graphic>
          </wp:inline>
        </w:drawing>
      </w:r>
    </w:p>
    <w:p w14:paraId="2DF0FCE1">
      <w:pPr>
        <w:pStyle w:val="25"/>
        <w:spacing w:line="240" w:lineRule="auto"/>
        <w:jc w:val="center"/>
        <w:outlineLvl w:val="2"/>
      </w:pPr>
      <w:bookmarkStart w:id="103" w:name="_Toc163827484"/>
      <w:r>
        <w:rPr>
          <w:rFonts w:hint="eastAsia"/>
        </w:rPr>
        <w:t>图五：纸飞翼三角绕标赛场地示意图</w:t>
      </w:r>
      <w:bookmarkEnd w:id="103"/>
    </w:p>
    <w:p w14:paraId="216E6308">
      <w:pPr>
        <w:pStyle w:val="25"/>
        <w:numPr>
          <w:ilvl w:val="2"/>
          <w:numId w:val="3"/>
        </w:numPr>
        <w:tabs>
          <w:tab w:val="clear" w:pos="907"/>
        </w:tabs>
        <w:spacing w:line="240" w:lineRule="auto"/>
        <w:ind w:firstLine="412"/>
        <w:outlineLvl w:val="2"/>
        <w:rPr>
          <w:rFonts w:ascii="宋体" w:hAnsi="宋体" w:eastAsia="宋体"/>
          <w:b w:val="0"/>
        </w:rPr>
      </w:pPr>
      <w:bookmarkStart w:id="104" w:name="_Toc163827485"/>
      <w:r>
        <w:rPr>
          <w:rFonts w:hint="eastAsia" w:ascii="宋体" w:hAnsi="宋体" w:eastAsia="宋体"/>
          <w:b w:val="0"/>
        </w:rPr>
        <w:t>模型器材参数：飞翼模型翼展</w:t>
      </w:r>
      <w:r>
        <w:rPr>
          <w:rFonts w:ascii="宋体" w:hAnsi="宋体" w:eastAsia="宋体"/>
          <w:b w:val="0"/>
        </w:rPr>
        <w:t>440mm</w:t>
      </w:r>
      <w:r>
        <w:rPr>
          <w:rFonts w:hint="eastAsia" w:ascii="宋体" w:hAnsi="宋体" w:eastAsia="宋体"/>
          <w:b w:val="0"/>
        </w:rPr>
        <w:t>，全长</w:t>
      </w:r>
      <w:r>
        <w:rPr>
          <w:rFonts w:ascii="宋体" w:hAnsi="宋体" w:eastAsia="宋体"/>
          <w:b w:val="0"/>
        </w:rPr>
        <w:t>180mm</w:t>
      </w:r>
      <w:r>
        <w:rPr>
          <w:rFonts w:hint="eastAsia" w:ascii="宋体" w:hAnsi="宋体" w:eastAsia="宋体"/>
          <w:b w:val="0"/>
        </w:rPr>
        <w:t>；质量为</w:t>
      </w:r>
      <w:r>
        <w:rPr>
          <w:rFonts w:ascii="宋体" w:hAnsi="宋体" w:eastAsia="宋体"/>
          <w:b w:val="0"/>
        </w:rPr>
        <w:t>3.5g</w:t>
      </w:r>
      <w:r>
        <w:rPr>
          <w:rFonts w:hint="eastAsia" w:ascii="宋体" w:hAnsi="宋体" w:eastAsia="宋体"/>
          <w:b w:val="0"/>
        </w:rPr>
        <w:t>；材质为</w:t>
      </w:r>
      <w:r>
        <w:rPr>
          <w:rFonts w:ascii="宋体" w:hAnsi="宋体" w:eastAsia="宋体"/>
          <w:b w:val="0"/>
        </w:rPr>
        <w:t>EPS</w:t>
      </w:r>
      <w:r>
        <w:rPr>
          <w:rFonts w:hint="eastAsia" w:ascii="宋体" w:hAnsi="宋体" w:eastAsia="宋体"/>
          <w:b w:val="0"/>
        </w:rPr>
        <w:t>。</w:t>
      </w:r>
      <w:bookmarkEnd w:id="104"/>
    </w:p>
    <w:p w14:paraId="7FE718C3">
      <w:pPr>
        <w:pStyle w:val="25"/>
        <w:numPr>
          <w:ilvl w:val="2"/>
          <w:numId w:val="3"/>
        </w:numPr>
        <w:tabs>
          <w:tab w:val="clear" w:pos="907"/>
        </w:tabs>
        <w:spacing w:line="240" w:lineRule="auto"/>
        <w:ind w:firstLine="412"/>
        <w:outlineLvl w:val="2"/>
        <w:rPr>
          <w:rFonts w:ascii="宋体" w:hAnsi="宋体" w:eastAsia="宋体"/>
          <w:b w:val="0"/>
        </w:rPr>
      </w:pPr>
      <w:bookmarkStart w:id="105" w:name="_Toc163827486"/>
      <w:r>
        <w:rPr>
          <w:rFonts w:hint="eastAsia" w:ascii="宋体" w:hAnsi="宋体" w:eastAsia="宋体"/>
          <w:b w:val="0"/>
        </w:rPr>
        <w:t>单人赛比赛方法：</w:t>
      </w:r>
      <w:bookmarkEnd w:id="105"/>
    </w:p>
    <w:p w14:paraId="192A37EB">
      <w:pPr>
        <w:pStyle w:val="25"/>
        <w:spacing w:line="240" w:lineRule="auto"/>
        <w:ind w:firstLine="420" w:firstLineChars="200"/>
        <w:outlineLvl w:val="2"/>
        <w:rPr>
          <w:rFonts w:ascii="宋体" w:hAnsi="宋体" w:eastAsia="宋体"/>
          <w:b w:val="0"/>
        </w:rPr>
      </w:pPr>
      <w:bookmarkStart w:id="106" w:name="_Toc163827487"/>
      <w:r>
        <w:rPr>
          <w:rFonts w:hint="eastAsia" w:ascii="宋体" w:hAnsi="宋体" w:eastAsia="宋体"/>
          <w:b w:val="0"/>
        </w:rPr>
        <w:t>（</w:t>
      </w:r>
      <w:r>
        <w:rPr>
          <w:rFonts w:ascii="宋体" w:hAnsi="宋体" w:eastAsia="宋体"/>
          <w:b w:val="0"/>
        </w:rPr>
        <w:t>1</w:t>
      </w:r>
      <w:r>
        <w:rPr>
          <w:rFonts w:hint="eastAsia" w:ascii="宋体" w:hAnsi="宋体" w:eastAsia="宋体"/>
          <w:b w:val="0"/>
        </w:rPr>
        <w:t>）每位参赛选手有二次飞行比赛的机会；</w:t>
      </w:r>
      <w:bookmarkEnd w:id="106"/>
    </w:p>
    <w:p w14:paraId="5D7D1471">
      <w:pPr>
        <w:pStyle w:val="25"/>
        <w:spacing w:line="240" w:lineRule="auto"/>
        <w:ind w:firstLine="420" w:firstLineChars="200"/>
        <w:outlineLvl w:val="2"/>
        <w:rPr>
          <w:rFonts w:ascii="宋体" w:hAnsi="宋体" w:eastAsia="宋体"/>
          <w:b w:val="0"/>
        </w:rPr>
      </w:pPr>
      <w:bookmarkStart w:id="107" w:name="_Toc163827488"/>
      <w:r>
        <w:rPr>
          <w:rFonts w:hint="eastAsia" w:ascii="宋体" w:hAnsi="宋体" w:eastAsia="宋体"/>
          <w:b w:val="0"/>
        </w:rPr>
        <w:t>（</w:t>
      </w:r>
      <w:r>
        <w:rPr>
          <w:rFonts w:ascii="宋体" w:hAnsi="宋体" w:eastAsia="宋体"/>
          <w:b w:val="0"/>
        </w:rPr>
        <w:t>2</w:t>
      </w:r>
      <w:r>
        <w:rPr>
          <w:rFonts w:hint="eastAsia" w:ascii="宋体" w:hAnsi="宋体" w:eastAsia="宋体"/>
          <w:b w:val="0"/>
        </w:rPr>
        <w:t>）在规定时间内，参赛选手双手操纵纸飞翼，从起点线出发进行三角绕标飞行；</w:t>
      </w:r>
      <w:bookmarkEnd w:id="107"/>
    </w:p>
    <w:p w14:paraId="2CD1B3CB">
      <w:pPr>
        <w:pStyle w:val="25"/>
        <w:spacing w:line="240" w:lineRule="auto"/>
        <w:ind w:firstLine="420" w:firstLineChars="200"/>
        <w:outlineLvl w:val="2"/>
        <w:rPr>
          <w:rFonts w:ascii="宋体" w:hAnsi="宋体" w:eastAsia="宋体"/>
          <w:b w:val="0"/>
        </w:rPr>
      </w:pPr>
      <w:bookmarkStart w:id="108" w:name="_Toc163827489"/>
      <w:r>
        <w:rPr>
          <w:rFonts w:hint="eastAsia" w:ascii="宋体" w:hAnsi="宋体" w:eastAsia="宋体"/>
          <w:b w:val="0"/>
        </w:rPr>
        <w:t>（</w:t>
      </w:r>
      <w:r>
        <w:rPr>
          <w:rFonts w:ascii="宋体" w:hAnsi="宋体" w:eastAsia="宋体"/>
          <w:b w:val="0"/>
        </w:rPr>
        <w:t>3</w:t>
      </w:r>
      <w:r>
        <w:rPr>
          <w:rFonts w:hint="eastAsia" w:ascii="宋体" w:hAnsi="宋体" w:eastAsia="宋体"/>
          <w:b w:val="0"/>
        </w:rPr>
        <w:t>）每轮比赛开始和结束由裁判长统一发令，裁判员记录每个参赛选手的飞行圈数。</w:t>
      </w:r>
      <w:bookmarkEnd w:id="108"/>
    </w:p>
    <w:p w14:paraId="049E0F22">
      <w:pPr>
        <w:pStyle w:val="25"/>
        <w:numPr>
          <w:ilvl w:val="2"/>
          <w:numId w:val="3"/>
        </w:numPr>
        <w:tabs>
          <w:tab w:val="clear" w:pos="907"/>
        </w:tabs>
        <w:spacing w:line="240" w:lineRule="auto"/>
        <w:ind w:firstLine="412"/>
        <w:outlineLvl w:val="2"/>
        <w:rPr>
          <w:rFonts w:ascii="宋体" w:hAnsi="宋体" w:eastAsia="宋体"/>
          <w:b w:val="0"/>
        </w:rPr>
      </w:pPr>
      <w:bookmarkStart w:id="109" w:name="_Toc163827490"/>
      <w:r>
        <w:rPr>
          <w:rFonts w:hint="eastAsia" w:ascii="宋体" w:hAnsi="宋体" w:eastAsia="宋体"/>
          <w:b w:val="0"/>
        </w:rPr>
        <w:t>单人赛成绩评定：记录每位参赛选手在规定时间内的飞行圈数。</w:t>
      </w:r>
      <w:bookmarkEnd w:id="109"/>
    </w:p>
    <w:p w14:paraId="6DFB9B00">
      <w:pPr>
        <w:pStyle w:val="25"/>
        <w:numPr>
          <w:ilvl w:val="2"/>
          <w:numId w:val="3"/>
        </w:numPr>
        <w:tabs>
          <w:tab w:val="clear" w:pos="907"/>
        </w:tabs>
        <w:spacing w:line="240" w:lineRule="auto"/>
        <w:ind w:firstLine="412"/>
        <w:outlineLvl w:val="2"/>
        <w:rPr>
          <w:rFonts w:ascii="宋体" w:hAnsi="宋体" w:eastAsia="宋体"/>
          <w:b w:val="0"/>
        </w:rPr>
      </w:pPr>
      <w:bookmarkStart w:id="110" w:name="_Toc163827491"/>
      <w:r>
        <w:rPr>
          <w:rFonts w:hint="eastAsia" w:ascii="宋体" w:hAnsi="宋体" w:eastAsia="宋体"/>
          <w:b w:val="0"/>
        </w:rPr>
        <w:t>单人赛判罚：模型起飞后与运动员任意部位发生触碰，这次成绩无效，选手必须回到起点重新起飞。</w:t>
      </w:r>
      <w:bookmarkEnd w:id="110"/>
    </w:p>
    <w:p w14:paraId="5DBB09FD">
      <w:pPr>
        <w:pStyle w:val="25"/>
        <w:numPr>
          <w:ilvl w:val="2"/>
          <w:numId w:val="3"/>
        </w:numPr>
        <w:tabs>
          <w:tab w:val="clear" w:pos="907"/>
        </w:tabs>
        <w:spacing w:line="240" w:lineRule="auto"/>
        <w:ind w:firstLine="412"/>
        <w:outlineLvl w:val="2"/>
        <w:rPr>
          <w:rFonts w:ascii="宋体" w:hAnsi="宋体" w:eastAsia="宋体"/>
          <w:b w:val="0"/>
        </w:rPr>
      </w:pPr>
      <w:bookmarkStart w:id="111" w:name="_Toc163827492"/>
      <w:r>
        <w:rPr>
          <w:rFonts w:hint="eastAsia" w:ascii="宋体" w:hAnsi="宋体" w:eastAsia="宋体"/>
          <w:b w:val="0"/>
        </w:rPr>
        <w:t>双人赛比赛方法：</w:t>
      </w:r>
      <w:bookmarkEnd w:id="111"/>
    </w:p>
    <w:p w14:paraId="049E2181">
      <w:pPr>
        <w:pStyle w:val="25"/>
        <w:spacing w:line="240" w:lineRule="auto"/>
        <w:ind w:firstLine="420" w:firstLineChars="200"/>
        <w:outlineLvl w:val="2"/>
        <w:rPr>
          <w:rFonts w:ascii="宋体" w:hAnsi="宋体" w:eastAsia="宋体"/>
          <w:b w:val="0"/>
        </w:rPr>
      </w:pPr>
      <w:bookmarkStart w:id="112" w:name="_Toc163827493"/>
      <w:r>
        <w:rPr>
          <w:rFonts w:hint="eastAsia" w:ascii="宋体" w:hAnsi="宋体" w:eastAsia="宋体"/>
          <w:b w:val="0"/>
        </w:rPr>
        <w:t>（</w:t>
      </w:r>
      <w:r>
        <w:rPr>
          <w:rFonts w:ascii="宋体" w:hAnsi="宋体" w:eastAsia="宋体"/>
          <w:b w:val="0"/>
        </w:rPr>
        <w:t>1</w:t>
      </w:r>
      <w:r>
        <w:rPr>
          <w:rFonts w:hint="eastAsia" w:ascii="宋体" w:hAnsi="宋体" w:eastAsia="宋体"/>
          <w:b w:val="0"/>
        </w:rPr>
        <w:t>）比赛由两名选手上场，有二次飞行的机会；</w:t>
      </w:r>
      <w:bookmarkEnd w:id="112"/>
    </w:p>
    <w:p w14:paraId="64405177">
      <w:pPr>
        <w:pStyle w:val="25"/>
        <w:spacing w:line="240" w:lineRule="auto"/>
        <w:ind w:firstLine="420" w:firstLineChars="200"/>
        <w:outlineLvl w:val="2"/>
        <w:rPr>
          <w:rFonts w:ascii="宋体" w:hAnsi="宋体" w:eastAsia="宋体"/>
          <w:b w:val="0"/>
        </w:rPr>
      </w:pPr>
      <w:bookmarkStart w:id="113" w:name="_Toc163827494"/>
      <w:r>
        <w:rPr>
          <w:rFonts w:hint="eastAsia" w:ascii="宋体" w:hAnsi="宋体" w:eastAsia="宋体"/>
          <w:b w:val="0"/>
        </w:rPr>
        <w:t>（</w:t>
      </w:r>
      <w:r>
        <w:rPr>
          <w:rFonts w:ascii="宋体" w:hAnsi="宋体" w:eastAsia="宋体"/>
          <w:b w:val="0"/>
        </w:rPr>
        <w:t>2</w:t>
      </w:r>
      <w:r>
        <w:rPr>
          <w:rFonts w:hint="eastAsia" w:ascii="宋体" w:hAnsi="宋体" w:eastAsia="宋体"/>
          <w:b w:val="0"/>
        </w:rPr>
        <w:t>）在规定时间内，每名选手各用一只手操纵纸飞翼，从起点线出发进行三角绕标飞行，两名选手站位不限；</w:t>
      </w:r>
      <w:bookmarkEnd w:id="113"/>
    </w:p>
    <w:p w14:paraId="7210A60E">
      <w:pPr>
        <w:pStyle w:val="25"/>
        <w:spacing w:line="240" w:lineRule="auto"/>
        <w:ind w:firstLine="420" w:firstLineChars="200"/>
        <w:outlineLvl w:val="2"/>
        <w:rPr>
          <w:rFonts w:ascii="宋体" w:hAnsi="宋体" w:eastAsia="宋体"/>
          <w:b w:val="0"/>
        </w:rPr>
      </w:pPr>
      <w:bookmarkStart w:id="114" w:name="_Toc163827495"/>
      <w:r>
        <w:rPr>
          <w:rFonts w:hint="eastAsia" w:ascii="宋体" w:hAnsi="宋体" w:eastAsia="宋体"/>
          <w:b w:val="0"/>
        </w:rPr>
        <w:t>（</w:t>
      </w:r>
      <w:r>
        <w:rPr>
          <w:rFonts w:ascii="宋体" w:hAnsi="宋体" w:eastAsia="宋体"/>
          <w:b w:val="0"/>
        </w:rPr>
        <w:t>3</w:t>
      </w:r>
      <w:r>
        <w:rPr>
          <w:rFonts w:hint="eastAsia" w:ascii="宋体" w:hAnsi="宋体" w:eastAsia="宋体"/>
          <w:b w:val="0"/>
        </w:rPr>
        <w:t>）每轮比赛开始和结束由裁判长统一发令，裁判员记录每个参赛选手的飞行圈数。</w:t>
      </w:r>
      <w:bookmarkEnd w:id="114"/>
    </w:p>
    <w:p w14:paraId="3490B0B0">
      <w:pPr>
        <w:pStyle w:val="25"/>
        <w:numPr>
          <w:ilvl w:val="2"/>
          <w:numId w:val="3"/>
        </w:numPr>
        <w:tabs>
          <w:tab w:val="clear" w:pos="907"/>
        </w:tabs>
        <w:spacing w:line="240" w:lineRule="auto"/>
        <w:ind w:firstLine="412"/>
        <w:outlineLvl w:val="2"/>
        <w:rPr>
          <w:rFonts w:ascii="宋体" w:hAnsi="宋体" w:eastAsia="宋体"/>
          <w:b w:val="0"/>
        </w:rPr>
      </w:pPr>
      <w:bookmarkStart w:id="115" w:name="_Toc163827496"/>
      <w:r>
        <w:rPr>
          <w:rFonts w:hint="eastAsia" w:ascii="宋体" w:hAnsi="宋体" w:eastAsia="宋体"/>
          <w:b w:val="0"/>
        </w:rPr>
        <w:t>双人赛成绩评定和判罚同单人赛。</w:t>
      </w:r>
      <w:bookmarkEnd w:id="115"/>
    </w:p>
    <w:p w14:paraId="4E19A671">
      <w:pPr>
        <w:pStyle w:val="25"/>
        <w:numPr>
          <w:ilvl w:val="2"/>
          <w:numId w:val="3"/>
        </w:numPr>
        <w:tabs>
          <w:tab w:val="clear" w:pos="907"/>
        </w:tabs>
        <w:spacing w:line="240" w:lineRule="auto"/>
        <w:ind w:firstLine="412"/>
        <w:outlineLvl w:val="2"/>
        <w:rPr>
          <w:rFonts w:ascii="宋体" w:hAnsi="宋体" w:eastAsia="宋体"/>
          <w:b w:val="0"/>
        </w:rPr>
      </w:pPr>
      <w:bookmarkStart w:id="116" w:name="_Toc163827497"/>
      <w:r>
        <w:rPr>
          <w:rFonts w:hint="eastAsia" w:ascii="宋体" w:hAnsi="宋体" w:eastAsia="宋体"/>
          <w:b w:val="0"/>
        </w:rPr>
        <w:t>特技赛比赛方法：</w:t>
      </w:r>
      <w:bookmarkEnd w:id="116"/>
    </w:p>
    <w:p w14:paraId="32ADEB60">
      <w:pPr>
        <w:pStyle w:val="25"/>
        <w:spacing w:line="240" w:lineRule="auto"/>
        <w:ind w:firstLine="420" w:firstLineChars="200"/>
        <w:outlineLvl w:val="2"/>
        <w:rPr>
          <w:rFonts w:ascii="宋体" w:hAnsi="宋体" w:eastAsia="宋体"/>
          <w:b w:val="0"/>
        </w:rPr>
      </w:pPr>
      <w:bookmarkStart w:id="117" w:name="_Toc163827498"/>
      <w:r>
        <w:rPr>
          <w:rFonts w:hint="eastAsia" w:ascii="宋体" w:hAnsi="宋体" w:eastAsia="宋体"/>
          <w:b w:val="0"/>
        </w:rPr>
        <w:t>（</w:t>
      </w:r>
      <w:r>
        <w:rPr>
          <w:rFonts w:ascii="宋体" w:hAnsi="宋体" w:eastAsia="宋体"/>
          <w:b w:val="0"/>
        </w:rPr>
        <w:t>1</w:t>
      </w:r>
      <w:r>
        <w:rPr>
          <w:rFonts w:hint="eastAsia" w:ascii="宋体" w:hAnsi="宋体" w:eastAsia="宋体"/>
          <w:b w:val="0"/>
        </w:rPr>
        <w:t>）每位参赛选手有二次飞行比赛的机会；</w:t>
      </w:r>
      <w:bookmarkEnd w:id="117"/>
    </w:p>
    <w:p w14:paraId="53C7CA54">
      <w:pPr>
        <w:pStyle w:val="25"/>
        <w:spacing w:line="240" w:lineRule="auto"/>
        <w:ind w:firstLine="420" w:firstLineChars="200"/>
        <w:outlineLvl w:val="2"/>
        <w:rPr>
          <w:rFonts w:ascii="宋体" w:hAnsi="宋体" w:eastAsia="宋体"/>
          <w:b w:val="0"/>
        </w:rPr>
      </w:pPr>
      <w:bookmarkStart w:id="118" w:name="_Toc163827499"/>
      <w:r>
        <w:rPr>
          <w:rFonts w:hint="eastAsia" w:ascii="宋体" w:hAnsi="宋体" w:eastAsia="宋体"/>
          <w:b w:val="0"/>
        </w:rPr>
        <w:t>（</w:t>
      </w:r>
      <w:r>
        <w:rPr>
          <w:rFonts w:ascii="宋体" w:hAnsi="宋体" w:eastAsia="宋体"/>
          <w:b w:val="0"/>
        </w:rPr>
        <w:t>2</w:t>
      </w:r>
      <w:r>
        <w:rPr>
          <w:rFonts w:hint="eastAsia" w:ascii="宋体" w:hAnsi="宋体" w:eastAsia="宋体"/>
          <w:b w:val="0"/>
        </w:rPr>
        <w:t>）在规定时间内，参赛选手可使用除双手外的任何部位操纵纸飞翼，从起点线出发进行三角绕标飞行；</w:t>
      </w:r>
      <w:bookmarkEnd w:id="118"/>
    </w:p>
    <w:p w14:paraId="1717858D">
      <w:pPr>
        <w:pStyle w:val="25"/>
        <w:spacing w:line="240" w:lineRule="auto"/>
        <w:ind w:firstLine="420" w:firstLineChars="200"/>
        <w:outlineLvl w:val="2"/>
        <w:rPr>
          <w:rFonts w:ascii="宋体" w:hAnsi="宋体" w:eastAsia="宋体"/>
          <w:b w:val="0"/>
        </w:rPr>
      </w:pPr>
      <w:bookmarkStart w:id="119" w:name="_Toc163827500"/>
      <w:r>
        <w:rPr>
          <w:rFonts w:hint="eastAsia" w:ascii="宋体" w:hAnsi="宋体" w:eastAsia="宋体"/>
          <w:b w:val="0"/>
        </w:rPr>
        <w:t>（</w:t>
      </w:r>
      <w:r>
        <w:rPr>
          <w:rFonts w:ascii="宋体" w:hAnsi="宋体" w:eastAsia="宋体"/>
          <w:b w:val="0"/>
        </w:rPr>
        <w:t>3</w:t>
      </w:r>
      <w:r>
        <w:rPr>
          <w:rFonts w:hint="eastAsia" w:ascii="宋体" w:hAnsi="宋体" w:eastAsia="宋体"/>
          <w:b w:val="0"/>
        </w:rPr>
        <w:t>）每轮比赛开始和结束由裁判长统一发令，裁判员记录每个参赛选手的飞行圈数。</w:t>
      </w:r>
      <w:bookmarkEnd w:id="119"/>
    </w:p>
    <w:p w14:paraId="4F5543BA">
      <w:pPr>
        <w:pStyle w:val="25"/>
        <w:numPr>
          <w:ilvl w:val="2"/>
          <w:numId w:val="3"/>
        </w:numPr>
        <w:tabs>
          <w:tab w:val="clear" w:pos="907"/>
        </w:tabs>
        <w:spacing w:line="240" w:lineRule="auto"/>
        <w:ind w:firstLine="412"/>
        <w:outlineLvl w:val="2"/>
        <w:rPr>
          <w:rFonts w:ascii="宋体" w:hAnsi="宋体" w:eastAsia="宋体"/>
          <w:b w:val="0"/>
        </w:rPr>
      </w:pPr>
      <w:bookmarkStart w:id="120" w:name="_Toc163827501"/>
      <w:r>
        <w:rPr>
          <w:rFonts w:hint="eastAsia" w:ascii="宋体" w:hAnsi="宋体" w:eastAsia="宋体"/>
          <w:b w:val="0"/>
        </w:rPr>
        <w:t>特技赛成绩评定和判罚同单人赛。</w:t>
      </w:r>
      <w:bookmarkEnd w:id="120"/>
    </w:p>
    <w:p w14:paraId="0B1A6D8D">
      <w:pPr>
        <w:pStyle w:val="25"/>
        <w:numPr>
          <w:ilvl w:val="2"/>
          <w:numId w:val="3"/>
        </w:numPr>
        <w:tabs>
          <w:tab w:val="clear" w:pos="907"/>
        </w:tabs>
        <w:spacing w:line="240" w:lineRule="auto"/>
        <w:ind w:firstLine="412"/>
        <w:outlineLvl w:val="2"/>
        <w:rPr>
          <w:rFonts w:ascii="宋体" w:hAnsi="宋体" w:eastAsia="宋体"/>
          <w:b w:val="0"/>
        </w:rPr>
      </w:pPr>
      <w:bookmarkStart w:id="121" w:name="_Toc163827502"/>
      <w:r>
        <w:rPr>
          <w:rFonts w:hint="eastAsia" w:ascii="宋体" w:hAnsi="宋体" w:eastAsia="宋体"/>
          <w:b w:val="0"/>
        </w:rPr>
        <w:t>其余规则见“总则”和“一般规定”。</w:t>
      </w:r>
      <w:bookmarkEnd w:id="121"/>
    </w:p>
    <w:p w14:paraId="0959B5F6">
      <w:pPr>
        <w:pStyle w:val="25"/>
        <w:spacing w:line="240" w:lineRule="auto"/>
        <w:ind w:firstLine="412"/>
        <w:outlineLvl w:val="2"/>
        <w:rPr>
          <w:rFonts w:ascii="宋体" w:hAnsi="宋体" w:eastAsia="宋体"/>
          <w:b w:val="0"/>
        </w:rPr>
      </w:pPr>
    </w:p>
    <w:p w14:paraId="2235DCA4">
      <w:pPr>
        <w:pStyle w:val="25"/>
        <w:numPr>
          <w:ilvl w:val="1"/>
          <w:numId w:val="3"/>
        </w:numPr>
        <w:spacing w:line="240" w:lineRule="auto"/>
        <w:outlineLvl w:val="1"/>
        <w:rPr>
          <w:rFonts w:ascii="宋体" w:hAnsi="宋体" w:eastAsia="宋体"/>
        </w:rPr>
      </w:pPr>
      <w:bookmarkStart w:id="122" w:name="_Toc514837375"/>
      <w:bookmarkStart w:id="123" w:name="_Toc163827503"/>
      <w:r>
        <w:rPr>
          <w:rFonts w:hint="eastAsia" w:ascii="宋体" w:hAnsi="宋体" w:eastAsia="宋体"/>
        </w:rPr>
        <w:t>电动纸飞机留空计时赛</w:t>
      </w:r>
      <w:bookmarkEnd w:id="122"/>
      <w:bookmarkEnd w:id="123"/>
    </w:p>
    <w:p w14:paraId="2F9528DB">
      <w:pPr>
        <w:pStyle w:val="25"/>
        <w:numPr>
          <w:ilvl w:val="2"/>
          <w:numId w:val="3"/>
        </w:numPr>
        <w:tabs>
          <w:tab w:val="clear" w:pos="907"/>
        </w:tabs>
        <w:spacing w:line="240" w:lineRule="auto"/>
        <w:ind w:firstLine="412"/>
        <w:outlineLvl w:val="2"/>
        <w:rPr>
          <w:rFonts w:ascii="宋体" w:hAnsi="宋体" w:eastAsia="宋体"/>
          <w:b w:val="0"/>
        </w:rPr>
      </w:pPr>
      <w:bookmarkStart w:id="124" w:name="_Toc163827504"/>
      <w:r>
        <w:rPr>
          <w:rFonts w:hint="eastAsia" w:ascii="宋体" w:hAnsi="宋体" w:eastAsia="宋体"/>
          <w:b w:val="0"/>
        </w:rPr>
        <w:t>比赛场地（见图六）：室内场馆设置直径为</w:t>
      </w:r>
      <w:r>
        <w:rPr>
          <w:rFonts w:ascii="宋体" w:hAnsi="宋体" w:eastAsia="宋体"/>
          <w:b w:val="0"/>
        </w:rPr>
        <w:t>2</w:t>
      </w:r>
      <w:r>
        <w:rPr>
          <w:rFonts w:hint="eastAsia" w:ascii="宋体" w:hAnsi="宋体" w:eastAsia="宋体"/>
          <w:b w:val="0"/>
        </w:rPr>
        <w:t>米的圆圈，运动员在圈内放飞模型。</w:t>
      </w:r>
      <w:bookmarkEnd w:id="124"/>
    </w:p>
    <w:p w14:paraId="4F822E8E">
      <w:pPr>
        <w:pStyle w:val="25"/>
        <w:spacing w:line="240" w:lineRule="auto"/>
        <w:jc w:val="center"/>
        <w:outlineLvl w:val="2"/>
        <w:rPr>
          <w:rFonts w:ascii="宋体" w:hAnsi="宋体" w:eastAsia="宋体"/>
          <w:b w:val="0"/>
        </w:rPr>
      </w:pPr>
      <w:r>
        <w:drawing>
          <wp:inline distT="0" distB="0" distL="114300" distR="114300">
            <wp:extent cx="4953000" cy="1933575"/>
            <wp:effectExtent l="0" t="0" r="0"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4953000" cy="1933575"/>
                    </a:xfrm>
                    <a:prstGeom prst="rect">
                      <a:avLst/>
                    </a:prstGeom>
                    <a:noFill/>
                    <a:ln>
                      <a:noFill/>
                    </a:ln>
                  </pic:spPr>
                </pic:pic>
              </a:graphicData>
            </a:graphic>
          </wp:inline>
        </w:drawing>
      </w:r>
    </w:p>
    <w:p w14:paraId="21CC7322">
      <w:pPr>
        <w:pStyle w:val="25"/>
        <w:spacing w:line="240" w:lineRule="auto"/>
        <w:jc w:val="center"/>
        <w:outlineLvl w:val="2"/>
      </w:pPr>
      <w:bookmarkStart w:id="125" w:name="_Toc163827505"/>
      <w:r>
        <w:rPr>
          <w:rFonts w:hint="eastAsia"/>
        </w:rPr>
        <w:t>图六：电动纸飞机留空计时赛场地示意图</w:t>
      </w:r>
      <w:bookmarkEnd w:id="125"/>
    </w:p>
    <w:p w14:paraId="4079A633">
      <w:pPr>
        <w:pStyle w:val="25"/>
        <w:numPr>
          <w:ilvl w:val="2"/>
          <w:numId w:val="3"/>
        </w:numPr>
        <w:tabs>
          <w:tab w:val="clear" w:pos="907"/>
        </w:tabs>
        <w:spacing w:line="240" w:lineRule="auto"/>
        <w:ind w:firstLine="412"/>
        <w:outlineLvl w:val="2"/>
        <w:rPr>
          <w:rFonts w:ascii="宋体" w:hAnsi="宋体" w:eastAsia="宋体"/>
          <w:b w:val="0"/>
        </w:rPr>
      </w:pPr>
      <w:bookmarkStart w:id="126" w:name="_Toc163827506"/>
      <w:r>
        <w:rPr>
          <w:rFonts w:hint="eastAsia" w:ascii="宋体" w:hAnsi="宋体" w:eastAsia="宋体"/>
          <w:b w:val="0"/>
        </w:rPr>
        <w:t>模型器材参数：电动纸飞机用</w:t>
      </w:r>
      <w:r>
        <w:rPr>
          <w:rFonts w:ascii="宋体" w:hAnsi="宋体" w:eastAsia="宋体"/>
          <w:b w:val="0"/>
        </w:rPr>
        <w:t>A4</w:t>
      </w:r>
      <w:r>
        <w:rPr>
          <w:rFonts w:hint="eastAsia" w:ascii="宋体" w:hAnsi="宋体" w:eastAsia="宋体"/>
          <w:b w:val="0"/>
        </w:rPr>
        <w:t>纸制作，驱动电容体积</w:t>
      </w:r>
      <w:r>
        <w:rPr>
          <w:rFonts w:hint="eastAsia" w:ascii="宋体" w:hAnsi="宋体" w:eastAsia="宋体"/>
          <w:b w:val="0"/>
          <w:color w:val="FF0000"/>
          <w:highlight w:val="yellow"/>
        </w:rPr>
        <w:t>≤</w:t>
      </w:r>
      <w:r>
        <w:rPr>
          <w:rFonts w:hint="eastAsia" w:ascii="宋体" w:hAnsi="宋体" w:eastAsia="宋体"/>
          <w:b w:val="0"/>
        </w:rPr>
        <w:t>Φ</w:t>
      </w:r>
      <w:r>
        <w:rPr>
          <w:rFonts w:ascii="宋体" w:hAnsi="宋体" w:eastAsia="宋体"/>
          <w:b w:val="0"/>
        </w:rPr>
        <w:t>10mm</w:t>
      </w:r>
      <w:r>
        <w:rPr>
          <w:rFonts w:hint="eastAsia" w:ascii="宋体" w:hAnsi="宋体" w:eastAsia="宋体"/>
          <w:b w:val="0"/>
        </w:rPr>
        <w:t>×</w:t>
      </w:r>
      <w:r>
        <w:rPr>
          <w:rFonts w:ascii="宋体" w:hAnsi="宋体" w:eastAsia="宋体"/>
          <w:b w:val="0"/>
        </w:rPr>
        <w:t>25mm</w:t>
      </w:r>
      <w:r>
        <w:rPr>
          <w:rFonts w:hint="eastAsia" w:ascii="宋体" w:hAnsi="宋体" w:eastAsia="宋体"/>
          <w:b w:val="0"/>
        </w:rPr>
        <w:t>约合</w:t>
      </w:r>
      <w:r>
        <w:rPr>
          <w:rFonts w:ascii="宋体" w:hAnsi="宋体" w:eastAsia="宋体"/>
          <w:b w:val="0"/>
        </w:rPr>
        <w:t>7.85</w:t>
      </w:r>
      <w:r>
        <w:rPr>
          <w:rFonts w:hint="eastAsia" w:ascii="宋体" w:hAnsi="宋体" w:eastAsia="宋体"/>
          <w:b w:val="0"/>
        </w:rPr>
        <w:t>立方厘米。</w:t>
      </w:r>
      <w:bookmarkEnd w:id="126"/>
    </w:p>
    <w:p w14:paraId="272A3F55">
      <w:pPr>
        <w:pStyle w:val="25"/>
        <w:numPr>
          <w:ilvl w:val="2"/>
          <w:numId w:val="3"/>
        </w:numPr>
        <w:tabs>
          <w:tab w:val="clear" w:pos="907"/>
        </w:tabs>
        <w:spacing w:line="240" w:lineRule="auto"/>
        <w:ind w:firstLine="412"/>
        <w:outlineLvl w:val="2"/>
        <w:rPr>
          <w:rFonts w:ascii="宋体" w:hAnsi="宋体" w:eastAsia="宋体"/>
          <w:b w:val="0"/>
        </w:rPr>
      </w:pPr>
      <w:r>
        <w:rPr>
          <w:rFonts w:hint="eastAsia" w:ascii="宋体" w:hAnsi="宋体" w:eastAsia="宋体"/>
          <w:b w:val="0"/>
        </w:rPr>
        <w:t xml:space="preserve"> </w:t>
      </w:r>
      <w:bookmarkStart w:id="127" w:name="_Toc163827507"/>
      <w:r>
        <w:rPr>
          <w:rFonts w:hint="eastAsia" w:ascii="宋体" w:hAnsi="宋体" w:eastAsia="宋体"/>
          <w:b w:val="0"/>
        </w:rPr>
        <w:t>比赛方法：</w:t>
      </w:r>
      <w:bookmarkEnd w:id="127"/>
    </w:p>
    <w:p w14:paraId="4478ED15">
      <w:pPr>
        <w:pStyle w:val="25"/>
        <w:numPr>
          <w:ilvl w:val="0"/>
          <w:numId w:val="5"/>
        </w:numPr>
        <w:spacing w:line="240" w:lineRule="auto"/>
        <w:ind w:firstLine="420" w:firstLineChars="200"/>
        <w:outlineLvl w:val="2"/>
        <w:rPr>
          <w:rFonts w:ascii="宋体" w:hAnsi="宋体" w:eastAsia="宋体"/>
          <w:b w:val="0"/>
        </w:rPr>
      </w:pPr>
      <w:bookmarkStart w:id="128" w:name="_Toc163827508"/>
      <w:r>
        <w:rPr>
          <w:rFonts w:hint="eastAsia" w:ascii="宋体" w:hAnsi="宋体" w:eastAsia="宋体"/>
          <w:b w:val="0"/>
        </w:rPr>
        <w:t>使用制作好的模型参赛；模型纸飞机赛后能够拆解基本还原成纸张原貌且只能使用一张比赛专用纸；</w:t>
      </w:r>
      <w:bookmarkEnd w:id="128"/>
    </w:p>
    <w:p w14:paraId="40F16D26">
      <w:pPr>
        <w:pStyle w:val="25"/>
        <w:numPr>
          <w:ilvl w:val="0"/>
          <w:numId w:val="5"/>
        </w:numPr>
        <w:spacing w:line="240" w:lineRule="auto"/>
        <w:ind w:firstLine="420" w:firstLineChars="200"/>
        <w:outlineLvl w:val="2"/>
        <w:rPr>
          <w:rFonts w:ascii="宋体" w:hAnsi="宋体" w:eastAsia="宋体"/>
          <w:b w:val="0"/>
        </w:rPr>
      </w:pPr>
      <w:bookmarkStart w:id="129" w:name="_Toc163827509"/>
      <w:r>
        <w:rPr>
          <w:rFonts w:hint="eastAsia" w:ascii="宋体" w:hAnsi="宋体" w:eastAsia="宋体"/>
          <w:b w:val="0"/>
        </w:rPr>
        <w:t>纸飞机驱动装置和充电器由选手自备，充电时间为</w:t>
      </w:r>
      <w:r>
        <w:rPr>
          <w:rFonts w:ascii="宋体" w:hAnsi="宋体" w:eastAsia="宋体"/>
          <w:b w:val="0"/>
        </w:rPr>
        <w:t>1</w:t>
      </w:r>
      <w:r>
        <w:rPr>
          <w:rFonts w:hint="eastAsia" w:ascii="宋体" w:hAnsi="宋体" w:eastAsia="宋体"/>
          <w:b w:val="0"/>
        </w:rPr>
        <w:t>分钟；</w:t>
      </w:r>
      <w:bookmarkEnd w:id="129"/>
    </w:p>
    <w:p w14:paraId="6FB40CE6">
      <w:pPr>
        <w:pStyle w:val="25"/>
        <w:numPr>
          <w:ilvl w:val="0"/>
          <w:numId w:val="5"/>
        </w:numPr>
        <w:spacing w:line="240" w:lineRule="auto"/>
        <w:ind w:firstLine="420" w:firstLineChars="200"/>
        <w:outlineLvl w:val="2"/>
        <w:rPr>
          <w:rFonts w:ascii="宋体" w:hAnsi="宋体" w:eastAsia="宋体"/>
          <w:b w:val="0"/>
        </w:rPr>
      </w:pPr>
      <w:bookmarkStart w:id="130" w:name="_Toc163827510"/>
      <w:r>
        <w:rPr>
          <w:rFonts w:hint="eastAsia" w:ascii="宋体" w:hAnsi="宋体" w:eastAsia="宋体"/>
          <w:b w:val="0"/>
        </w:rPr>
        <w:t>参赛选手在指定圈内放飞模型，模型出手即为正式飞行；</w:t>
      </w:r>
      <w:bookmarkEnd w:id="130"/>
    </w:p>
    <w:p w14:paraId="45329B93">
      <w:pPr>
        <w:pStyle w:val="25"/>
        <w:numPr>
          <w:ilvl w:val="0"/>
          <w:numId w:val="5"/>
        </w:numPr>
        <w:spacing w:line="240" w:lineRule="auto"/>
        <w:ind w:firstLine="420" w:firstLineChars="200"/>
        <w:outlineLvl w:val="2"/>
        <w:rPr>
          <w:rFonts w:ascii="宋体" w:hAnsi="宋体" w:eastAsia="宋体"/>
          <w:b w:val="0"/>
        </w:rPr>
      </w:pPr>
      <w:bookmarkStart w:id="131" w:name="_Toc163827511"/>
      <w:r>
        <w:rPr>
          <w:rFonts w:hint="eastAsia" w:ascii="宋体" w:hAnsi="宋体" w:eastAsia="宋体"/>
          <w:b w:val="0"/>
        </w:rPr>
        <w:t>比赛进行两轮，每轮比赛开始和结束由裁判长统一发令，裁判员记录模型飞行时间。</w:t>
      </w:r>
      <w:bookmarkEnd w:id="131"/>
    </w:p>
    <w:p w14:paraId="68398C2B">
      <w:pPr>
        <w:pStyle w:val="25"/>
        <w:numPr>
          <w:ilvl w:val="2"/>
          <w:numId w:val="3"/>
        </w:numPr>
        <w:tabs>
          <w:tab w:val="clear" w:pos="907"/>
        </w:tabs>
        <w:spacing w:line="240" w:lineRule="auto"/>
        <w:ind w:firstLine="412"/>
        <w:outlineLvl w:val="2"/>
        <w:rPr>
          <w:rFonts w:ascii="宋体" w:hAnsi="宋体" w:eastAsia="宋体"/>
          <w:b w:val="0"/>
        </w:rPr>
      </w:pPr>
      <w:bookmarkStart w:id="132" w:name="_Toc163827512"/>
      <w:r>
        <w:rPr>
          <w:rFonts w:hint="eastAsia" w:ascii="宋体" w:hAnsi="宋体" w:eastAsia="宋体"/>
          <w:b w:val="0"/>
        </w:rPr>
        <w:t>成绩评定：记录每组运动员模型飞行的留空时间，两轮成绩相加为该组最终成绩。</w:t>
      </w:r>
      <w:bookmarkEnd w:id="132"/>
    </w:p>
    <w:p w14:paraId="26F59D3D">
      <w:pPr>
        <w:pStyle w:val="25"/>
        <w:numPr>
          <w:ilvl w:val="2"/>
          <w:numId w:val="3"/>
        </w:numPr>
        <w:tabs>
          <w:tab w:val="clear" w:pos="907"/>
        </w:tabs>
        <w:spacing w:line="240" w:lineRule="auto"/>
        <w:ind w:firstLine="412"/>
        <w:outlineLvl w:val="2"/>
        <w:rPr>
          <w:rFonts w:ascii="宋体" w:hAnsi="宋体" w:eastAsia="宋体"/>
          <w:b w:val="0"/>
        </w:rPr>
      </w:pPr>
      <w:bookmarkStart w:id="133" w:name="_Toc163827513"/>
      <w:r>
        <w:rPr>
          <w:rFonts w:hint="eastAsia" w:ascii="宋体" w:hAnsi="宋体" w:eastAsia="宋体"/>
          <w:b w:val="0"/>
        </w:rPr>
        <w:t>判罚：纸飞机超过一张专用纸的或驱动装置超过规定标准则成绩无效；</w:t>
      </w:r>
      <w:bookmarkEnd w:id="133"/>
    </w:p>
    <w:p w14:paraId="7EEA588B">
      <w:pPr>
        <w:pStyle w:val="25"/>
        <w:numPr>
          <w:ilvl w:val="2"/>
          <w:numId w:val="3"/>
        </w:numPr>
        <w:tabs>
          <w:tab w:val="clear" w:pos="907"/>
        </w:tabs>
        <w:spacing w:line="240" w:lineRule="auto"/>
        <w:ind w:firstLine="412"/>
        <w:outlineLvl w:val="2"/>
        <w:rPr>
          <w:rFonts w:ascii="宋体" w:hAnsi="宋体" w:eastAsia="宋体"/>
          <w:b w:val="0"/>
        </w:rPr>
      </w:pPr>
      <w:bookmarkStart w:id="134" w:name="_Toc163827514"/>
      <w:r>
        <w:rPr>
          <w:rFonts w:hint="eastAsia" w:ascii="宋体" w:hAnsi="宋体" w:eastAsia="宋体"/>
          <w:b w:val="0"/>
        </w:rPr>
        <w:t>其余规则见“总则”和“一般规定”。</w:t>
      </w:r>
      <w:bookmarkEnd w:id="134"/>
    </w:p>
    <w:p w14:paraId="02E0553F">
      <w:pPr>
        <w:pStyle w:val="25"/>
        <w:spacing w:line="240" w:lineRule="auto"/>
        <w:ind w:firstLine="412"/>
        <w:outlineLvl w:val="2"/>
        <w:rPr>
          <w:rFonts w:ascii="宋体" w:hAnsi="宋体" w:eastAsia="宋体"/>
          <w:b w:val="0"/>
          <w:color w:val="000000"/>
        </w:rPr>
      </w:pPr>
    </w:p>
    <w:p w14:paraId="51F4D35F">
      <w:pPr>
        <w:pStyle w:val="25"/>
        <w:numPr>
          <w:ilvl w:val="1"/>
          <w:numId w:val="3"/>
        </w:numPr>
        <w:spacing w:line="240" w:lineRule="auto"/>
        <w:outlineLvl w:val="1"/>
        <w:rPr>
          <w:rFonts w:ascii="宋体" w:hAnsi="宋体" w:eastAsia="宋体"/>
        </w:rPr>
      </w:pPr>
      <w:bookmarkStart w:id="135" w:name="_Toc163827515"/>
      <w:bookmarkStart w:id="136" w:name="_Toc514837376"/>
      <w:r>
        <w:rPr>
          <w:rFonts w:hint="eastAsia" w:ascii="宋体" w:hAnsi="宋体" w:eastAsia="宋体"/>
        </w:rPr>
        <w:t>纸飞翼电动自由飞留空挑战赛</w:t>
      </w:r>
      <w:bookmarkEnd w:id="135"/>
    </w:p>
    <w:p w14:paraId="1C721BAC">
      <w:pPr>
        <w:pStyle w:val="25"/>
        <w:numPr>
          <w:ilvl w:val="2"/>
          <w:numId w:val="3"/>
        </w:numPr>
        <w:spacing w:line="240" w:lineRule="auto"/>
        <w:ind w:firstLine="412"/>
        <w:outlineLvl w:val="1"/>
        <w:rPr>
          <w:rFonts w:ascii="宋体" w:hAnsi="宋体" w:eastAsia="宋体"/>
          <w:b w:val="0"/>
          <w:bCs/>
        </w:rPr>
      </w:pPr>
      <w:bookmarkStart w:id="137" w:name="_Toc163827516"/>
      <w:r>
        <w:rPr>
          <w:rFonts w:hint="eastAsia" w:ascii="宋体" w:hAnsi="宋体" w:eastAsia="宋体"/>
          <w:b w:val="0"/>
          <w:bCs/>
        </w:rPr>
        <w:t>比赛场地（见图六）</w:t>
      </w:r>
      <w:bookmarkEnd w:id="137"/>
    </w:p>
    <w:p w14:paraId="2555BE45">
      <w:pPr>
        <w:pStyle w:val="25"/>
        <w:numPr>
          <w:ilvl w:val="2"/>
          <w:numId w:val="3"/>
        </w:numPr>
        <w:spacing w:line="240" w:lineRule="auto"/>
        <w:ind w:firstLine="412"/>
        <w:outlineLvl w:val="1"/>
        <w:rPr>
          <w:rFonts w:ascii="宋体" w:hAnsi="宋体" w:eastAsia="宋体"/>
          <w:b w:val="0"/>
          <w:bCs/>
        </w:rPr>
      </w:pPr>
      <w:bookmarkStart w:id="138" w:name="_Toc163827517"/>
      <w:r>
        <w:rPr>
          <w:rFonts w:hint="eastAsia" w:ascii="宋体" w:hAnsi="宋体" w:eastAsia="宋体"/>
          <w:b w:val="0"/>
          <w:bCs/>
        </w:rPr>
        <w:t>模型器材参数：模型为发泡纸一体式飞翼，翼展300mm，机长245mm，0612空心杯电机，3.3F法拉电容，螺旋桨直径45mm，4.5V专用充电器。</w:t>
      </w:r>
      <w:bookmarkEnd w:id="138"/>
    </w:p>
    <w:p w14:paraId="47A35732">
      <w:pPr>
        <w:pStyle w:val="25"/>
        <w:numPr>
          <w:ilvl w:val="2"/>
          <w:numId w:val="3"/>
        </w:numPr>
        <w:spacing w:line="240" w:lineRule="auto"/>
        <w:ind w:firstLine="412"/>
        <w:outlineLvl w:val="1"/>
        <w:rPr>
          <w:rFonts w:ascii="宋体" w:hAnsi="宋体" w:eastAsia="宋体"/>
          <w:b w:val="0"/>
          <w:bCs/>
        </w:rPr>
      </w:pPr>
      <w:bookmarkStart w:id="139" w:name="_Toc163827518"/>
      <w:r>
        <w:rPr>
          <w:rFonts w:hint="eastAsia" w:ascii="宋体" w:hAnsi="宋体" w:eastAsia="宋体"/>
          <w:b w:val="0"/>
          <w:bCs/>
        </w:rPr>
        <w:t>比赛方法：</w:t>
      </w:r>
      <w:bookmarkEnd w:id="139"/>
    </w:p>
    <w:p w14:paraId="68477B48">
      <w:pPr>
        <w:pStyle w:val="25"/>
        <w:numPr>
          <w:ilvl w:val="0"/>
          <w:numId w:val="6"/>
        </w:numPr>
        <w:spacing w:line="240" w:lineRule="auto"/>
        <w:ind w:firstLine="420" w:firstLineChars="200"/>
        <w:outlineLvl w:val="1"/>
        <w:rPr>
          <w:rFonts w:ascii="宋体" w:hAnsi="宋体" w:eastAsia="宋体"/>
          <w:b w:val="0"/>
          <w:bCs/>
        </w:rPr>
      </w:pPr>
      <w:bookmarkStart w:id="140" w:name="_Toc163827519"/>
      <w:r>
        <w:rPr>
          <w:rFonts w:hint="eastAsia" w:ascii="宋体" w:hAnsi="宋体" w:eastAsia="宋体"/>
          <w:b w:val="0"/>
          <w:bCs/>
        </w:rPr>
        <w:t>参赛选手使用制作好的经审核合格的模型参赛，每人限2架模型；</w:t>
      </w:r>
      <w:bookmarkEnd w:id="140"/>
    </w:p>
    <w:p w14:paraId="17CC32D1">
      <w:pPr>
        <w:pStyle w:val="25"/>
        <w:numPr>
          <w:ilvl w:val="0"/>
          <w:numId w:val="6"/>
        </w:numPr>
        <w:spacing w:line="240" w:lineRule="auto"/>
        <w:ind w:firstLine="420" w:firstLineChars="200"/>
        <w:outlineLvl w:val="1"/>
        <w:rPr>
          <w:rFonts w:ascii="宋体" w:hAnsi="宋体" w:eastAsia="宋体"/>
          <w:b w:val="0"/>
          <w:bCs/>
        </w:rPr>
      </w:pPr>
      <w:bookmarkStart w:id="141" w:name="_Toc163827520"/>
      <w:r>
        <w:rPr>
          <w:rFonts w:hint="eastAsia" w:ascii="宋体" w:hAnsi="宋体" w:eastAsia="宋体"/>
          <w:b w:val="0"/>
        </w:rPr>
        <w:t>参赛选手在指定圈内放飞模型，模型出手即为正式飞行；</w:t>
      </w:r>
      <w:bookmarkEnd w:id="141"/>
    </w:p>
    <w:p w14:paraId="65F8F54D">
      <w:pPr>
        <w:pStyle w:val="25"/>
        <w:numPr>
          <w:ilvl w:val="2"/>
          <w:numId w:val="3"/>
        </w:numPr>
        <w:spacing w:line="240" w:lineRule="auto"/>
        <w:ind w:firstLine="412"/>
        <w:outlineLvl w:val="1"/>
        <w:rPr>
          <w:rFonts w:ascii="宋体" w:hAnsi="宋体" w:eastAsia="宋体"/>
          <w:b w:val="0"/>
          <w:bCs/>
        </w:rPr>
      </w:pPr>
      <w:bookmarkStart w:id="142" w:name="_Toc163827521"/>
      <w:r>
        <w:rPr>
          <w:rFonts w:hint="eastAsia" w:ascii="宋体" w:hAnsi="宋体" w:eastAsia="宋体"/>
          <w:b w:val="0"/>
          <w:bCs/>
        </w:rPr>
        <w:t>成绩评定和判罚同“电动纸飞机留空计时赛”相关条款。</w:t>
      </w:r>
      <w:bookmarkEnd w:id="142"/>
    </w:p>
    <w:p w14:paraId="513FCCC7">
      <w:pPr>
        <w:pStyle w:val="25"/>
        <w:numPr>
          <w:ilvl w:val="2"/>
          <w:numId w:val="3"/>
        </w:numPr>
        <w:spacing w:line="240" w:lineRule="auto"/>
        <w:ind w:firstLine="412"/>
        <w:outlineLvl w:val="1"/>
        <w:rPr>
          <w:rFonts w:ascii="宋体" w:hAnsi="宋体" w:eastAsia="宋体"/>
          <w:b w:val="0"/>
          <w:bCs/>
        </w:rPr>
      </w:pPr>
      <w:bookmarkStart w:id="143" w:name="_Toc163827522"/>
      <w:r>
        <w:rPr>
          <w:rFonts w:hint="eastAsia" w:ascii="宋体" w:hAnsi="宋体" w:eastAsia="宋体"/>
          <w:b w:val="0"/>
        </w:rPr>
        <w:t>其余规则见“总则”和“一般规定”。</w:t>
      </w:r>
      <w:bookmarkEnd w:id="143"/>
    </w:p>
    <w:p w14:paraId="6AB42ACD">
      <w:pPr>
        <w:pStyle w:val="25"/>
        <w:spacing w:line="240" w:lineRule="auto"/>
        <w:ind w:firstLine="412"/>
        <w:outlineLvl w:val="1"/>
        <w:rPr>
          <w:rFonts w:ascii="宋体" w:hAnsi="宋体" w:eastAsia="宋体"/>
          <w:b w:val="0"/>
          <w:bCs/>
        </w:rPr>
      </w:pPr>
    </w:p>
    <w:p w14:paraId="72E3C48F">
      <w:pPr>
        <w:pStyle w:val="25"/>
        <w:numPr>
          <w:ilvl w:val="1"/>
          <w:numId w:val="3"/>
        </w:numPr>
        <w:spacing w:line="240" w:lineRule="auto"/>
        <w:outlineLvl w:val="1"/>
        <w:rPr>
          <w:rFonts w:ascii="宋体" w:hAnsi="宋体" w:eastAsia="宋体"/>
        </w:rPr>
      </w:pPr>
      <w:bookmarkStart w:id="144" w:name="_Toc163827523"/>
      <w:r>
        <w:rPr>
          <w:rFonts w:hint="eastAsia" w:ascii="宋体" w:hAnsi="宋体" w:eastAsia="宋体"/>
        </w:rPr>
        <w:t>纸折飞机靶标赛</w:t>
      </w:r>
      <w:bookmarkEnd w:id="136"/>
      <w:bookmarkEnd w:id="144"/>
    </w:p>
    <w:p w14:paraId="6F4530F3">
      <w:pPr>
        <w:pStyle w:val="25"/>
        <w:numPr>
          <w:ilvl w:val="2"/>
          <w:numId w:val="3"/>
        </w:numPr>
        <w:tabs>
          <w:tab w:val="clear" w:pos="907"/>
        </w:tabs>
        <w:spacing w:line="240" w:lineRule="auto"/>
        <w:ind w:firstLine="412"/>
        <w:outlineLvl w:val="2"/>
        <w:rPr>
          <w:rFonts w:ascii="宋体" w:hAnsi="宋体" w:eastAsia="宋体"/>
          <w:b w:val="0"/>
        </w:rPr>
      </w:pPr>
      <w:bookmarkStart w:id="145" w:name="_Toc163827524"/>
      <w:r>
        <w:rPr>
          <w:rFonts w:hint="eastAsia" w:ascii="宋体" w:hAnsi="宋体" w:eastAsia="宋体"/>
          <w:b w:val="0"/>
        </w:rPr>
        <w:t>比赛场地（见图七）：起飞线距靶标分别为</w:t>
      </w:r>
      <w:r>
        <w:rPr>
          <w:rFonts w:ascii="宋体" w:hAnsi="宋体" w:eastAsia="宋体"/>
          <w:b w:val="0"/>
        </w:rPr>
        <w:t>3</w:t>
      </w:r>
      <w:r>
        <w:rPr>
          <w:rFonts w:hint="eastAsia" w:ascii="宋体" w:hAnsi="宋体" w:eastAsia="宋体"/>
          <w:b w:val="0"/>
        </w:rPr>
        <w:t>米、</w:t>
      </w:r>
      <w:r>
        <w:rPr>
          <w:rFonts w:ascii="宋体" w:hAnsi="宋体" w:eastAsia="宋体"/>
          <w:b w:val="0"/>
        </w:rPr>
        <w:t>4</w:t>
      </w:r>
      <w:r>
        <w:rPr>
          <w:rFonts w:hint="eastAsia" w:ascii="宋体" w:hAnsi="宋体" w:eastAsia="宋体"/>
          <w:b w:val="0"/>
        </w:rPr>
        <w:t>米、</w:t>
      </w:r>
      <w:r>
        <w:rPr>
          <w:rFonts w:ascii="宋体" w:hAnsi="宋体" w:eastAsia="宋体"/>
          <w:b w:val="0"/>
        </w:rPr>
        <w:t>5</w:t>
      </w:r>
      <w:r>
        <w:rPr>
          <w:rFonts w:hint="eastAsia" w:ascii="宋体" w:hAnsi="宋体" w:eastAsia="宋体"/>
          <w:b w:val="0"/>
        </w:rPr>
        <w:t>米、</w:t>
      </w:r>
      <w:r>
        <w:rPr>
          <w:rFonts w:ascii="宋体" w:hAnsi="宋体" w:eastAsia="宋体"/>
          <w:b w:val="0"/>
        </w:rPr>
        <w:t>6</w:t>
      </w:r>
      <w:r>
        <w:rPr>
          <w:rFonts w:hint="eastAsia" w:ascii="宋体" w:hAnsi="宋体" w:eastAsia="宋体"/>
          <w:b w:val="0"/>
        </w:rPr>
        <w:t>米、</w:t>
      </w:r>
      <w:r>
        <w:rPr>
          <w:rFonts w:ascii="宋体" w:hAnsi="宋体" w:eastAsia="宋体"/>
          <w:b w:val="0"/>
        </w:rPr>
        <w:t>7</w:t>
      </w:r>
      <w:r>
        <w:rPr>
          <w:rFonts w:hint="eastAsia" w:ascii="宋体" w:hAnsi="宋体" w:eastAsia="宋体"/>
          <w:b w:val="0"/>
        </w:rPr>
        <w:t>米、</w:t>
      </w:r>
      <w:r>
        <w:rPr>
          <w:rFonts w:ascii="宋体" w:hAnsi="宋体" w:eastAsia="宋体"/>
          <w:b w:val="0"/>
        </w:rPr>
        <w:t>8</w:t>
      </w:r>
      <w:r>
        <w:rPr>
          <w:rFonts w:hint="eastAsia" w:ascii="宋体" w:hAnsi="宋体" w:eastAsia="宋体"/>
          <w:b w:val="0"/>
        </w:rPr>
        <w:t>米、</w:t>
      </w:r>
      <w:r>
        <w:rPr>
          <w:rFonts w:ascii="宋体" w:hAnsi="宋体" w:eastAsia="宋体"/>
          <w:b w:val="0"/>
        </w:rPr>
        <w:t>9</w:t>
      </w:r>
      <w:r>
        <w:rPr>
          <w:rFonts w:hint="eastAsia" w:ascii="宋体" w:hAnsi="宋体" w:eastAsia="宋体"/>
          <w:b w:val="0"/>
        </w:rPr>
        <w:t>米、</w:t>
      </w:r>
      <w:r>
        <w:rPr>
          <w:rFonts w:ascii="宋体" w:hAnsi="宋体" w:eastAsia="宋体"/>
          <w:b w:val="0"/>
        </w:rPr>
        <w:t>10</w:t>
      </w:r>
      <w:r>
        <w:rPr>
          <w:rFonts w:hint="eastAsia" w:ascii="宋体" w:hAnsi="宋体" w:eastAsia="宋体"/>
          <w:b w:val="0"/>
        </w:rPr>
        <w:t>米。幼儿组起飞距离为2米、3米、4米、5米。</w:t>
      </w:r>
      <w:bookmarkEnd w:id="145"/>
    </w:p>
    <w:p w14:paraId="37934449">
      <w:pPr>
        <w:pStyle w:val="25"/>
        <w:numPr>
          <w:ilvl w:val="2"/>
          <w:numId w:val="3"/>
        </w:numPr>
        <w:tabs>
          <w:tab w:val="clear" w:pos="907"/>
        </w:tabs>
        <w:spacing w:line="240" w:lineRule="auto"/>
        <w:ind w:firstLine="412"/>
        <w:outlineLvl w:val="2"/>
        <w:rPr>
          <w:rFonts w:ascii="宋体" w:hAnsi="宋体" w:eastAsia="宋体"/>
          <w:b w:val="0"/>
        </w:rPr>
      </w:pPr>
      <w:bookmarkStart w:id="146" w:name="_Toc163827525"/>
      <w:r>
        <w:rPr>
          <w:rFonts w:hint="eastAsia" w:ascii="宋体" w:hAnsi="宋体" w:eastAsia="宋体"/>
          <w:b w:val="0"/>
        </w:rPr>
        <w:t>模型器材参数：制作模型用纸为</w:t>
      </w:r>
      <w:r>
        <w:rPr>
          <w:rFonts w:ascii="宋体" w:hAnsi="宋体" w:eastAsia="宋体"/>
          <w:b w:val="0"/>
        </w:rPr>
        <w:t>A4</w:t>
      </w:r>
      <w:r>
        <w:rPr>
          <w:rFonts w:hint="eastAsia" w:ascii="宋体" w:hAnsi="宋体" w:eastAsia="宋体"/>
          <w:b w:val="0"/>
        </w:rPr>
        <w:t>大小左右，厚度≥</w:t>
      </w:r>
      <w:r>
        <w:rPr>
          <w:rFonts w:ascii="宋体" w:hAnsi="宋体" w:eastAsia="宋体"/>
          <w:b w:val="0"/>
        </w:rPr>
        <w:t>70g</w:t>
      </w:r>
      <w:r>
        <w:rPr>
          <w:rFonts w:hint="eastAsia" w:ascii="宋体" w:hAnsi="宋体" w:eastAsia="宋体"/>
          <w:b w:val="0"/>
        </w:rPr>
        <w:t>，表面可能有图案。</w:t>
      </w:r>
      <w:bookmarkEnd w:id="146"/>
    </w:p>
    <w:p w14:paraId="430EBFB0">
      <w:pPr>
        <w:pStyle w:val="25"/>
        <w:numPr>
          <w:ilvl w:val="2"/>
          <w:numId w:val="3"/>
        </w:numPr>
        <w:tabs>
          <w:tab w:val="clear" w:pos="907"/>
        </w:tabs>
        <w:spacing w:line="240" w:lineRule="auto"/>
        <w:ind w:firstLine="412"/>
        <w:outlineLvl w:val="2"/>
        <w:rPr>
          <w:rFonts w:ascii="宋体" w:hAnsi="宋体" w:eastAsia="宋体"/>
          <w:b w:val="0"/>
        </w:rPr>
      </w:pPr>
      <w:bookmarkStart w:id="147" w:name="_Toc163827526"/>
      <w:r>
        <w:rPr>
          <w:rFonts w:hint="eastAsia" w:ascii="宋体" w:hAnsi="宋体" w:eastAsia="宋体"/>
          <w:b w:val="0"/>
        </w:rPr>
        <w:t>比赛方法：</w:t>
      </w:r>
      <w:bookmarkEnd w:id="147"/>
    </w:p>
    <w:p w14:paraId="3A14A646">
      <w:pPr>
        <w:pStyle w:val="25"/>
        <w:spacing w:line="240" w:lineRule="auto"/>
        <w:ind w:firstLine="420" w:firstLineChars="200"/>
        <w:outlineLvl w:val="2"/>
        <w:rPr>
          <w:rFonts w:ascii="宋体" w:hAnsi="宋体" w:eastAsia="宋体"/>
          <w:b w:val="0"/>
        </w:rPr>
      </w:pPr>
      <w:bookmarkStart w:id="148" w:name="_Toc163827527"/>
      <w:r>
        <w:rPr>
          <w:rFonts w:hint="eastAsia" w:ascii="宋体" w:hAnsi="宋体" w:eastAsia="宋体"/>
          <w:b w:val="0"/>
        </w:rPr>
        <w:t>（</w:t>
      </w:r>
      <w:r>
        <w:rPr>
          <w:rFonts w:ascii="宋体" w:hAnsi="宋体" w:eastAsia="宋体"/>
          <w:b w:val="0"/>
        </w:rPr>
        <w:t>1</w:t>
      </w:r>
      <w:r>
        <w:rPr>
          <w:rFonts w:hint="eastAsia" w:ascii="宋体" w:hAnsi="宋体" w:eastAsia="宋体"/>
          <w:b w:val="0"/>
        </w:rPr>
        <w:t>）除幼儿组外，其他参赛选手需使用现场制作的模型参赛；</w:t>
      </w:r>
      <w:bookmarkEnd w:id="148"/>
    </w:p>
    <w:p w14:paraId="7A9BEFD7">
      <w:pPr>
        <w:pStyle w:val="25"/>
        <w:spacing w:line="240" w:lineRule="auto"/>
        <w:jc w:val="center"/>
        <w:outlineLvl w:val="2"/>
        <w:rPr>
          <w:rFonts w:ascii="宋体" w:hAnsi="宋体" w:eastAsia="宋体"/>
          <w:b w:val="0"/>
        </w:rPr>
      </w:pPr>
      <w:bookmarkStart w:id="376" w:name="_GoBack"/>
      <w:r>
        <w:drawing>
          <wp:inline distT="0" distB="0" distL="114300" distR="114300">
            <wp:extent cx="4314825" cy="2143125"/>
            <wp:effectExtent l="0" t="0" r="13335" b="57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4314825" cy="2143125"/>
                    </a:xfrm>
                    <a:prstGeom prst="rect">
                      <a:avLst/>
                    </a:prstGeom>
                    <a:noFill/>
                    <a:ln>
                      <a:noFill/>
                    </a:ln>
                  </pic:spPr>
                </pic:pic>
              </a:graphicData>
            </a:graphic>
          </wp:inline>
        </w:drawing>
      </w:r>
      <w:bookmarkEnd w:id="376"/>
    </w:p>
    <w:p w14:paraId="604E40A7">
      <w:pPr>
        <w:pStyle w:val="25"/>
        <w:spacing w:line="240" w:lineRule="auto"/>
        <w:jc w:val="center"/>
        <w:outlineLvl w:val="2"/>
      </w:pPr>
      <w:bookmarkStart w:id="149" w:name="_Toc163827528"/>
      <w:r>
        <w:rPr>
          <w:rFonts w:hint="eastAsia"/>
        </w:rPr>
        <w:t>图七：纸折飞机靶标赛场地示意图</w:t>
      </w:r>
      <w:bookmarkEnd w:id="149"/>
    </w:p>
    <w:p w14:paraId="2637F0C3">
      <w:pPr>
        <w:pStyle w:val="25"/>
        <w:spacing w:line="240" w:lineRule="auto"/>
        <w:ind w:firstLine="420" w:firstLineChars="200"/>
        <w:outlineLvl w:val="2"/>
        <w:rPr>
          <w:rFonts w:ascii="宋体" w:hAnsi="宋体" w:eastAsia="宋体"/>
          <w:b w:val="0"/>
        </w:rPr>
      </w:pPr>
      <w:bookmarkStart w:id="150" w:name="_Toc163827529"/>
      <w:r>
        <w:rPr>
          <w:rFonts w:hint="eastAsia" w:ascii="宋体" w:hAnsi="宋体" w:eastAsia="宋体"/>
          <w:b w:val="0"/>
        </w:rPr>
        <w:t>（</w:t>
      </w:r>
      <w:r>
        <w:rPr>
          <w:rFonts w:ascii="宋体" w:hAnsi="宋体" w:eastAsia="宋体"/>
          <w:b w:val="0"/>
        </w:rPr>
        <w:t>2</w:t>
      </w:r>
      <w:r>
        <w:rPr>
          <w:rFonts w:hint="eastAsia" w:ascii="宋体" w:hAnsi="宋体" w:eastAsia="宋体"/>
          <w:b w:val="0"/>
        </w:rPr>
        <w:t>）每位选手在规定时间内，可以选择由近至远的任意</w:t>
      </w:r>
      <w:r>
        <w:rPr>
          <w:rFonts w:ascii="宋体" w:hAnsi="宋体" w:eastAsia="宋体"/>
          <w:b w:val="0"/>
        </w:rPr>
        <w:t>3</w:t>
      </w:r>
      <w:r>
        <w:rPr>
          <w:rFonts w:hint="eastAsia" w:ascii="宋体" w:hAnsi="宋体" w:eastAsia="宋体"/>
          <w:b w:val="0"/>
        </w:rPr>
        <w:t>条起飞线（可以连续选择同一条起飞线），向靶标上的直径约</w:t>
      </w:r>
      <w:r>
        <w:rPr>
          <w:rFonts w:ascii="宋体" w:hAnsi="宋体" w:eastAsia="宋体"/>
          <w:b w:val="0"/>
        </w:rPr>
        <w:t>80cm</w:t>
      </w:r>
      <w:r>
        <w:rPr>
          <w:rFonts w:hint="eastAsia" w:ascii="宋体" w:hAnsi="宋体" w:eastAsia="宋体"/>
          <w:b w:val="0"/>
        </w:rPr>
        <w:t>的圆环内投掷纸飞机，在每条起飞线可投掷</w:t>
      </w:r>
      <w:r>
        <w:rPr>
          <w:rFonts w:ascii="宋体" w:hAnsi="宋体" w:eastAsia="宋体"/>
          <w:b w:val="0"/>
        </w:rPr>
        <w:t>3</w:t>
      </w:r>
      <w:r>
        <w:rPr>
          <w:rFonts w:hint="eastAsia" w:ascii="宋体" w:hAnsi="宋体" w:eastAsia="宋体"/>
          <w:b w:val="0"/>
        </w:rPr>
        <w:t>次；</w:t>
      </w:r>
      <w:bookmarkEnd w:id="150"/>
    </w:p>
    <w:p w14:paraId="055107E8">
      <w:pPr>
        <w:pStyle w:val="25"/>
        <w:spacing w:line="240" w:lineRule="auto"/>
        <w:ind w:firstLine="420" w:firstLineChars="200"/>
        <w:outlineLvl w:val="2"/>
        <w:rPr>
          <w:rFonts w:ascii="宋体" w:hAnsi="宋体" w:eastAsia="宋体"/>
          <w:b w:val="0"/>
        </w:rPr>
      </w:pPr>
      <w:bookmarkStart w:id="151" w:name="_Toc163827530"/>
      <w:r>
        <w:rPr>
          <w:rFonts w:hint="eastAsia" w:ascii="宋体" w:hAnsi="宋体" w:eastAsia="宋体"/>
          <w:b w:val="0"/>
        </w:rPr>
        <w:t>（</w:t>
      </w:r>
      <w:r>
        <w:rPr>
          <w:rFonts w:ascii="宋体" w:hAnsi="宋体" w:eastAsia="宋体"/>
          <w:b w:val="0"/>
        </w:rPr>
        <w:t>3</w:t>
      </w:r>
      <w:r>
        <w:rPr>
          <w:rFonts w:hint="eastAsia" w:ascii="宋体" w:hAnsi="宋体" w:eastAsia="宋体"/>
          <w:b w:val="0"/>
        </w:rPr>
        <w:t>）参赛选手站在起飞线外投掷纸飞机时，纸飞机出手即为正式投掷；每投掷完手中的</w:t>
      </w:r>
      <w:r>
        <w:rPr>
          <w:rFonts w:ascii="宋体" w:hAnsi="宋体" w:eastAsia="宋体"/>
          <w:b w:val="0"/>
        </w:rPr>
        <w:t>3</w:t>
      </w:r>
      <w:r>
        <w:rPr>
          <w:rFonts w:hint="eastAsia" w:ascii="宋体" w:hAnsi="宋体" w:eastAsia="宋体"/>
          <w:b w:val="0"/>
        </w:rPr>
        <w:t>架纸飞机后允许选手自己捡取纸飞机；</w:t>
      </w:r>
      <w:bookmarkEnd w:id="151"/>
    </w:p>
    <w:p w14:paraId="141AF34C">
      <w:pPr>
        <w:pStyle w:val="25"/>
        <w:spacing w:line="240" w:lineRule="auto"/>
        <w:ind w:firstLine="420" w:firstLineChars="200"/>
        <w:outlineLvl w:val="2"/>
        <w:rPr>
          <w:rFonts w:ascii="宋体" w:hAnsi="宋体" w:eastAsia="宋体"/>
          <w:b w:val="0"/>
        </w:rPr>
      </w:pPr>
      <w:bookmarkStart w:id="152" w:name="_Toc163827531"/>
      <w:r>
        <w:rPr>
          <w:rFonts w:hint="eastAsia" w:ascii="宋体" w:hAnsi="宋体" w:eastAsia="宋体"/>
          <w:b w:val="0"/>
        </w:rPr>
        <w:t>（4）比赛进行两轮，每轮比赛开始和结束由裁判长统一发令。</w:t>
      </w:r>
      <w:bookmarkEnd w:id="152"/>
    </w:p>
    <w:p w14:paraId="39709AD7">
      <w:pPr>
        <w:pStyle w:val="25"/>
        <w:numPr>
          <w:ilvl w:val="2"/>
          <w:numId w:val="3"/>
        </w:numPr>
        <w:tabs>
          <w:tab w:val="clear" w:pos="907"/>
        </w:tabs>
        <w:spacing w:line="240" w:lineRule="auto"/>
        <w:ind w:firstLine="412"/>
        <w:outlineLvl w:val="2"/>
        <w:rPr>
          <w:rFonts w:ascii="宋体" w:hAnsi="宋体" w:eastAsia="宋体"/>
          <w:b w:val="0"/>
        </w:rPr>
      </w:pPr>
      <w:bookmarkStart w:id="153" w:name="_Toc163827532"/>
      <w:r>
        <w:rPr>
          <w:rFonts w:hint="eastAsia" w:ascii="宋体" w:hAnsi="宋体" w:eastAsia="宋体"/>
          <w:b w:val="0"/>
        </w:rPr>
        <w:t>成绩评定：参赛选手在</w:t>
      </w:r>
      <w:r>
        <w:rPr>
          <w:rFonts w:ascii="宋体" w:hAnsi="宋体" w:eastAsia="宋体"/>
          <w:b w:val="0"/>
        </w:rPr>
        <w:t>3</w:t>
      </w:r>
      <w:r>
        <w:rPr>
          <w:rFonts w:hint="eastAsia" w:ascii="宋体" w:hAnsi="宋体" w:eastAsia="宋体"/>
          <w:b w:val="0"/>
        </w:rPr>
        <w:t>米线外每投中一次得</w:t>
      </w:r>
      <w:r>
        <w:rPr>
          <w:rFonts w:ascii="宋体" w:hAnsi="宋体" w:eastAsia="宋体"/>
          <w:b w:val="0"/>
        </w:rPr>
        <w:t>3</w:t>
      </w:r>
      <w:r>
        <w:rPr>
          <w:rFonts w:hint="eastAsia" w:ascii="宋体" w:hAnsi="宋体" w:eastAsia="宋体"/>
          <w:b w:val="0"/>
        </w:rPr>
        <w:t>分；在</w:t>
      </w:r>
      <w:r>
        <w:rPr>
          <w:rFonts w:ascii="宋体" w:hAnsi="宋体" w:eastAsia="宋体"/>
          <w:b w:val="0"/>
        </w:rPr>
        <w:t>4</w:t>
      </w:r>
      <w:r>
        <w:rPr>
          <w:rFonts w:hint="eastAsia" w:ascii="宋体" w:hAnsi="宋体" w:eastAsia="宋体"/>
          <w:b w:val="0"/>
        </w:rPr>
        <w:t>米线外每投中一次得</w:t>
      </w:r>
      <w:r>
        <w:rPr>
          <w:rFonts w:ascii="宋体" w:hAnsi="宋体" w:eastAsia="宋体"/>
          <w:b w:val="0"/>
        </w:rPr>
        <w:t>4</w:t>
      </w:r>
      <w:r>
        <w:rPr>
          <w:rFonts w:hint="eastAsia" w:ascii="宋体" w:hAnsi="宋体" w:eastAsia="宋体"/>
          <w:b w:val="0"/>
        </w:rPr>
        <w:t>分；以此类推，在</w:t>
      </w:r>
      <w:r>
        <w:rPr>
          <w:rFonts w:ascii="宋体" w:hAnsi="宋体" w:eastAsia="宋体"/>
          <w:b w:val="0"/>
        </w:rPr>
        <w:t>10</w:t>
      </w:r>
      <w:r>
        <w:rPr>
          <w:rFonts w:hint="eastAsia" w:ascii="宋体" w:hAnsi="宋体" w:eastAsia="宋体"/>
          <w:b w:val="0"/>
        </w:rPr>
        <w:t>米线外每投中一次得</w:t>
      </w:r>
      <w:r>
        <w:rPr>
          <w:rFonts w:ascii="宋体" w:hAnsi="宋体" w:eastAsia="宋体"/>
          <w:b w:val="0"/>
        </w:rPr>
        <w:t>10</w:t>
      </w:r>
      <w:r>
        <w:rPr>
          <w:rFonts w:hint="eastAsia" w:ascii="宋体" w:hAnsi="宋体" w:eastAsia="宋体"/>
          <w:b w:val="0"/>
        </w:rPr>
        <w:t>分；未投中者不得分。以规定时间内（最多</w:t>
      </w:r>
      <w:r>
        <w:rPr>
          <w:rFonts w:ascii="宋体" w:hAnsi="宋体" w:eastAsia="宋体"/>
          <w:b w:val="0"/>
        </w:rPr>
        <w:t>9</w:t>
      </w:r>
      <w:r>
        <w:rPr>
          <w:rFonts w:hint="eastAsia" w:ascii="宋体" w:hAnsi="宋体" w:eastAsia="宋体"/>
          <w:b w:val="0"/>
        </w:rPr>
        <w:t>次）投掷的积分之和为参赛选手的最终成绩。</w:t>
      </w:r>
      <w:bookmarkEnd w:id="153"/>
    </w:p>
    <w:p w14:paraId="14CBE534">
      <w:pPr>
        <w:pStyle w:val="25"/>
        <w:numPr>
          <w:ilvl w:val="2"/>
          <w:numId w:val="3"/>
        </w:numPr>
        <w:tabs>
          <w:tab w:val="clear" w:pos="907"/>
        </w:tabs>
        <w:spacing w:line="240" w:lineRule="auto"/>
        <w:ind w:firstLine="412"/>
        <w:outlineLvl w:val="2"/>
        <w:rPr>
          <w:rFonts w:ascii="宋体" w:hAnsi="宋体" w:eastAsia="宋体"/>
          <w:b w:val="0"/>
        </w:rPr>
      </w:pPr>
      <w:bookmarkStart w:id="154" w:name="_Toc163827533"/>
      <w:r>
        <w:rPr>
          <w:rFonts w:hint="eastAsia" w:ascii="宋体" w:hAnsi="宋体" w:eastAsia="宋体"/>
          <w:b w:val="0"/>
        </w:rPr>
        <w:t>判罚：投掷时踩线和跨线成绩无效，并计作一次投掷；时间截止后出手投掷的成绩无效。</w:t>
      </w:r>
      <w:bookmarkEnd w:id="154"/>
      <w:r>
        <w:rPr>
          <w:rFonts w:ascii="宋体" w:hAnsi="宋体" w:eastAsia="宋体"/>
          <w:b w:val="0"/>
        </w:rPr>
        <w:t xml:space="preserve"> </w:t>
      </w:r>
    </w:p>
    <w:p w14:paraId="250C7336">
      <w:pPr>
        <w:pStyle w:val="25"/>
        <w:numPr>
          <w:ilvl w:val="2"/>
          <w:numId w:val="3"/>
        </w:numPr>
        <w:tabs>
          <w:tab w:val="clear" w:pos="907"/>
        </w:tabs>
        <w:spacing w:line="240" w:lineRule="auto"/>
        <w:ind w:firstLine="412"/>
        <w:outlineLvl w:val="2"/>
        <w:rPr>
          <w:rFonts w:ascii="宋体" w:hAnsi="宋体" w:eastAsia="宋体"/>
          <w:b w:val="0"/>
        </w:rPr>
      </w:pPr>
      <w:bookmarkStart w:id="155" w:name="_Toc163827534"/>
      <w:r>
        <w:rPr>
          <w:rFonts w:hint="eastAsia" w:ascii="宋体" w:hAnsi="宋体" w:eastAsia="宋体"/>
          <w:b w:val="0"/>
        </w:rPr>
        <w:t>其余规则见“总则”和“一般规定”。</w:t>
      </w:r>
      <w:bookmarkEnd w:id="155"/>
    </w:p>
    <w:p w14:paraId="199953EF">
      <w:pPr>
        <w:pStyle w:val="25"/>
        <w:spacing w:line="240" w:lineRule="auto"/>
        <w:ind w:firstLine="412"/>
        <w:outlineLvl w:val="2"/>
        <w:rPr>
          <w:rFonts w:ascii="宋体" w:hAnsi="宋体" w:eastAsia="宋体"/>
          <w:b w:val="0"/>
        </w:rPr>
      </w:pPr>
    </w:p>
    <w:p w14:paraId="741A00F3">
      <w:pPr>
        <w:pStyle w:val="25"/>
        <w:numPr>
          <w:ilvl w:val="1"/>
          <w:numId w:val="3"/>
        </w:numPr>
        <w:spacing w:line="240" w:lineRule="auto"/>
        <w:outlineLvl w:val="1"/>
        <w:rPr>
          <w:rFonts w:ascii="宋体" w:hAnsi="宋体" w:eastAsia="宋体"/>
        </w:rPr>
      </w:pPr>
      <w:bookmarkStart w:id="156" w:name="_Toc163827535"/>
      <w:bookmarkStart w:id="157" w:name="_Toc514837377"/>
      <w:r>
        <w:rPr>
          <w:rFonts w:hint="eastAsia" w:ascii="宋体" w:hAnsi="宋体" w:eastAsia="宋体"/>
        </w:rPr>
        <w:t>弹射纸飞机留空计时赛</w:t>
      </w:r>
      <w:bookmarkEnd w:id="156"/>
      <w:bookmarkEnd w:id="157"/>
    </w:p>
    <w:p w14:paraId="19D90F58">
      <w:pPr>
        <w:pStyle w:val="25"/>
        <w:numPr>
          <w:ilvl w:val="2"/>
          <w:numId w:val="3"/>
        </w:numPr>
        <w:tabs>
          <w:tab w:val="clear" w:pos="907"/>
        </w:tabs>
        <w:spacing w:line="240" w:lineRule="auto"/>
        <w:ind w:firstLine="412"/>
        <w:outlineLvl w:val="2"/>
        <w:rPr>
          <w:rFonts w:ascii="宋体" w:hAnsi="宋体" w:eastAsia="宋体"/>
          <w:b w:val="0"/>
        </w:rPr>
      </w:pPr>
      <w:bookmarkStart w:id="158" w:name="_Toc163827537"/>
      <w:r>
        <w:rPr>
          <w:rFonts w:hint="eastAsia" w:ascii="宋体" w:hAnsi="宋体" w:eastAsia="宋体"/>
          <w:b w:val="0"/>
        </w:rPr>
        <w:t>比赛场地（见图八）：在室外进行。</w:t>
      </w:r>
      <w:bookmarkEnd w:id="158"/>
    </w:p>
    <w:p w14:paraId="3B0BBE3F">
      <w:pPr>
        <w:pStyle w:val="25"/>
        <w:spacing w:line="240" w:lineRule="auto"/>
        <w:ind w:firstLine="412"/>
        <w:jc w:val="center"/>
        <w:outlineLvl w:val="2"/>
        <w:rPr>
          <w:rFonts w:ascii="宋体" w:hAnsi="宋体" w:eastAsia="宋体"/>
          <w:b w:val="0"/>
        </w:rPr>
      </w:pPr>
      <w:r>
        <w:rPr>
          <w:rFonts w:ascii="宋体" w:hAnsi="宋体" w:eastAsia="宋体"/>
          <w:b w:val="0"/>
        </w:rPr>
        <w:drawing>
          <wp:inline distT="0" distB="0" distL="114300" distR="114300">
            <wp:extent cx="4476750" cy="1666875"/>
            <wp:effectExtent l="0" t="0" r="381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9"/>
                    <a:stretch>
                      <a:fillRect/>
                    </a:stretch>
                  </pic:blipFill>
                  <pic:spPr>
                    <a:xfrm>
                      <a:off x="0" y="0"/>
                      <a:ext cx="4476750" cy="1666875"/>
                    </a:xfrm>
                    <a:prstGeom prst="rect">
                      <a:avLst/>
                    </a:prstGeom>
                    <a:noFill/>
                    <a:ln>
                      <a:noFill/>
                    </a:ln>
                  </pic:spPr>
                </pic:pic>
              </a:graphicData>
            </a:graphic>
          </wp:inline>
        </w:drawing>
      </w:r>
    </w:p>
    <w:p w14:paraId="62DD7FF8">
      <w:pPr>
        <w:pStyle w:val="25"/>
        <w:spacing w:line="240" w:lineRule="auto"/>
        <w:jc w:val="center"/>
        <w:outlineLvl w:val="2"/>
      </w:pPr>
      <w:bookmarkStart w:id="159" w:name="_Toc163827538"/>
      <w:r>
        <w:rPr>
          <w:rFonts w:hint="eastAsia"/>
        </w:rPr>
        <w:t>图八：弹射纸飞机留空计时赛场地示意图</w:t>
      </w:r>
      <w:bookmarkEnd w:id="159"/>
    </w:p>
    <w:p w14:paraId="29BB07A4">
      <w:pPr>
        <w:pStyle w:val="25"/>
        <w:numPr>
          <w:ilvl w:val="2"/>
          <w:numId w:val="3"/>
        </w:numPr>
        <w:tabs>
          <w:tab w:val="clear" w:pos="907"/>
        </w:tabs>
        <w:spacing w:line="240" w:lineRule="auto"/>
        <w:ind w:firstLine="412"/>
        <w:outlineLvl w:val="2"/>
        <w:rPr>
          <w:rFonts w:ascii="宋体" w:hAnsi="宋体" w:eastAsia="宋体"/>
          <w:b w:val="0"/>
        </w:rPr>
      </w:pPr>
      <w:bookmarkStart w:id="160" w:name="_Toc163827539"/>
      <w:r>
        <w:rPr>
          <w:rFonts w:hint="eastAsia" w:ascii="宋体" w:hAnsi="宋体" w:eastAsia="宋体"/>
          <w:b w:val="0"/>
        </w:rPr>
        <w:t>模型器材参数：以魔术板为材质，以中国自主开发的歼-10为原型，模型翼展</w:t>
      </w:r>
      <w:r>
        <w:rPr>
          <w:rFonts w:ascii="宋体" w:hAnsi="宋体" w:eastAsia="宋体"/>
          <w:b w:val="0"/>
        </w:rPr>
        <w:t xml:space="preserve"> 190mm</w:t>
      </w:r>
      <w:r>
        <w:rPr>
          <w:rFonts w:hint="eastAsia" w:ascii="宋体" w:hAnsi="宋体" w:eastAsia="宋体"/>
          <w:b w:val="0"/>
        </w:rPr>
        <w:t>（±</w:t>
      </w:r>
      <w:r>
        <w:rPr>
          <w:rFonts w:ascii="宋体" w:hAnsi="宋体" w:eastAsia="宋体"/>
          <w:b w:val="0"/>
        </w:rPr>
        <w:t>2mm</w:t>
      </w:r>
      <w:r>
        <w:rPr>
          <w:rFonts w:hint="eastAsia" w:ascii="宋体" w:hAnsi="宋体" w:eastAsia="宋体"/>
          <w:b w:val="0"/>
        </w:rPr>
        <w:t>），全长</w:t>
      </w:r>
      <w:r>
        <w:rPr>
          <w:rFonts w:ascii="宋体" w:hAnsi="宋体" w:eastAsia="宋体"/>
          <w:b w:val="0"/>
        </w:rPr>
        <w:t xml:space="preserve"> 300mm</w:t>
      </w:r>
      <w:r>
        <w:rPr>
          <w:rFonts w:hint="eastAsia" w:ascii="宋体" w:hAnsi="宋体" w:eastAsia="宋体"/>
          <w:b w:val="0"/>
        </w:rPr>
        <w:t>（±</w:t>
      </w:r>
      <w:r>
        <w:rPr>
          <w:rFonts w:ascii="宋体" w:hAnsi="宋体" w:eastAsia="宋体"/>
          <w:b w:val="0"/>
        </w:rPr>
        <w:t>2mm</w:t>
      </w:r>
      <w:r>
        <w:rPr>
          <w:rFonts w:hint="eastAsia" w:ascii="宋体" w:hAnsi="宋体" w:eastAsia="宋体"/>
          <w:b w:val="0"/>
        </w:rPr>
        <w:t>），机高</w:t>
      </w:r>
      <w:r>
        <w:rPr>
          <w:rFonts w:ascii="宋体" w:hAnsi="宋体" w:eastAsia="宋体"/>
          <w:b w:val="0"/>
        </w:rPr>
        <w:t>85mm</w:t>
      </w:r>
      <w:r>
        <w:rPr>
          <w:rFonts w:hint="eastAsia" w:ascii="宋体" w:hAnsi="宋体" w:eastAsia="宋体"/>
          <w:b w:val="0"/>
        </w:rPr>
        <w:t>（±</w:t>
      </w:r>
      <w:r>
        <w:rPr>
          <w:rFonts w:ascii="宋体" w:hAnsi="宋体" w:eastAsia="宋体"/>
          <w:b w:val="0"/>
        </w:rPr>
        <w:t>2mm</w:t>
      </w:r>
      <w:r>
        <w:rPr>
          <w:rFonts w:hint="eastAsia" w:ascii="宋体" w:hAnsi="宋体" w:eastAsia="宋体"/>
          <w:b w:val="0"/>
        </w:rPr>
        <w:t>），起飞重量≤</w:t>
      </w:r>
      <w:r>
        <w:rPr>
          <w:rFonts w:ascii="宋体" w:hAnsi="宋体" w:eastAsia="宋体"/>
          <w:b w:val="0"/>
        </w:rPr>
        <w:t>15</w:t>
      </w:r>
      <w:r>
        <w:rPr>
          <w:rFonts w:hint="eastAsia" w:ascii="宋体" w:hAnsi="宋体" w:eastAsia="宋体"/>
          <w:b w:val="0"/>
        </w:rPr>
        <w:t>g。</w:t>
      </w:r>
      <w:bookmarkEnd w:id="160"/>
    </w:p>
    <w:p w14:paraId="2373646E">
      <w:pPr>
        <w:pStyle w:val="25"/>
        <w:numPr>
          <w:ilvl w:val="2"/>
          <w:numId w:val="3"/>
        </w:numPr>
        <w:tabs>
          <w:tab w:val="clear" w:pos="907"/>
        </w:tabs>
        <w:spacing w:line="240" w:lineRule="auto"/>
        <w:ind w:firstLine="412"/>
        <w:outlineLvl w:val="2"/>
        <w:rPr>
          <w:rFonts w:ascii="宋体" w:hAnsi="宋体" w:eastAsia="宋体"/>
          <w:b w:val="0"/>
        </w:rPr>
      </w:pPr>
      <w:bookmarkStart w:id="161" w:name="_Toc163827540"/>
      <w:r>
        <w:rPr>
          <w:rFonts w:hint="eastAsia" w:ascii="宋体" w:hAnsi="宋体" w:eastAsia="宋体"/>
          <w:b w:val="0"/>
        </w:rPr>
        <w:t>比赛方法：</w:t>
      </w:r>
      <w:bookmarkEnd w:id="161"/>
    </w:p>
    <w:p w14:paraId="4A663246">
      <w:pPr>
        <w:pStyle w:val="25"/>
        <w:ind w:firstLine="420" w:firstLineChars="200"/>
        <w:outlineLvl w:val="2"/>
        <w:rPr>
          <w:rFonts w:ascii="宋体" w:hAnsi="宋体" w:eastAsia="宋体"/>
          <w:b w:val="0"/>
        </w:rPr>
      </w:pPr>
      <w:bookmarkStart w:id="162" w:name="_Toc163827541"/>
      <w:r>
        <w:rPr>
          <w:rFonts w:hint="eastAsia" w:ascii="宋体" w:hAnsi="宋体" w:eastAsia="宋体"/>
          <w:b w:val="0"/>
        </w:rPr>
        <w:t>（</w:t>
      </w:r>
      <w:r>
        <w:rPr>
          <w:rFonts w:ascii="宋体" w:hAnsi="宋体" w:eastAsia="宋体"/>
          <w:b w:val="0"/>
        </w:rPr>
        <w:t>1</w:t>
      </w:r>
      <w:r>
        <w:rPr>
          <w:rFonts w:hint="eastAsia" w:ascii="宋体" w:hAnsi="宋体" w:eastAsia="宋体"/>
          <w:b w:val="0"/>
        </w:rPr>
        <w:t>）制作时间小学组为</w:t>
      </w:r>
      <w:r>
        <w:rPr>
          <w:rFonts w:ascii="宋体" w:hAnsi="宋体" w:eastAsia="宋体"/>
          <w:b w:val="0"/>
        </w:rPr>
        <w:t xml:space="preserve"> 25 </w:t>
      </w:r>
      <w:r>
        <w:rPr>
          <w:rFonts w:hint="eastAsia" w:ascii="宋体" w:hAnsi="宋体" w:eastAsia="宋体"/>
          <w:b w:val="0"/>
        </w:rPr>
        <w:t>分钟，中学组为</w:t>
      </w:r>
      <w:r>
        <w:rPr>
          <w:rFonts w:ascii="宋体" w:hAnsi="宋体" w:eastAsia="宋体"/>
          <w:b w:val="0"/>
        </w:rPr>
        <w:t xml:space="preserve"> 20 </w:t>
      </w:r>
      <w:r>
        <w:rPr>
          <w:rFonts w:hint="eastAsia" w:ascii="宋体" w:hAnsi="宋体" w:eastAsia="宋体"/>
          <w:b w:val="0"/>
        </w:rPr>
        <w:t>分钟；</w:t>
      </w:r>
      <w:bookmarkEnd w:id="162"/>
      <w:r>
        <w:rPr>
          <w:rFonts w:ascii="宋体" w:hAnsi="宋体" w:eastAsia="宋体"/>
          <w:b w:val="0"/>
        </w:rPr>
        <w:t xml:space="preserve"> </w:t>
      </w:r>
    </w:p>
    <w:p w14:paraId="16D2720D">
      <w:pPr>
        <w:pStyle w:val="25"/>
        <w:ind w:firstLine="420" w:firstLineChars="200"/>
        <w:outlineLvl w:val="2"/>
        <w:rPr>
          <w:rFonts w:ascii="宋体" w:hAnsi="宋体" w:eastAsia="宋体"/>
          <w:b w:val="0"/>
        </w:rPr>
      </w:pPr>
      <w:bookmarkStart w:id="163" w:name="_Toc163827542"/>
      <w:r>
        <w:rPr>
          <w:rFonts w:hint="eastAsia" w:ascii="宋体" w:hAnsi="宋体" w:eastAsia="宋体"/>
          <w:b w:val="0"/>
        </w:rPr>
        <w:t>（</w:t>
      </w:r>
      <w:r>
        <w:rPr>
          <w:rFonts w:ascii="宋体" w:hAnsi="宋体" w:eastAsia="宋体"/>
          <w:b w:val="0"/>
        </w:rPr>
        <w:t>2</w:t>
      </w:r>
      <w:r>
        <w:rPr>
          <w:rFonts w:hint="eastAsia" w:ascii="宋体" w:hAnsi="宋体" w:eastAsia="宋体"/>
          <w:b w:val="0"/>
        </w:rPr>
        <w:t>）选手需自备工具，在规定时间内完成</w:t>
      </w:r>
      <w:r>
        <w:rPr>
          <w:rFonts w:ascii="宋体" w:hAnsi="宋体" w:eastAsia="宋体"/>
          <w:b w:val="0"/>
        </w:rPr>
        <w:t xml:space="preserve"> 1-2 </w:t>
      </w:r>
      <w:r>
        <w:rPr>
          <w:rFonts w:hint="eastAsia" w:ascii="宋体" w:hAnsi="宋体" w:eastAsia="宋体"/>
          <w:b w:val="0"/>
        </w:rPr>
        <w:t>架模型飞机的制作与调试，允许使用胶水或</w:t>
      </w:r>
      <w:bookmarkEnd w:id="163"/>
      <w:r>
        <w:rPr>
          <w:rFonts w:ascii="宋体" w:hAnsi="宋体" w:eastAsia="宋体"/>
          <w:b w:val="0"/>
        </w:rPr>
        <w:t xml:space="preserve"> </w:t>
      </w:r>
    </w:p>
    <w:p w14:paraId="229B7A49">
      <w:pPr>
        <w:pStyle w:val="25"/>
        <w:ind w:firstLine="412"/>
        <w:outlineLvl w:val="2"/>
        <w:rPr>
          <w:rFonts w:ascii="宋体" w:hAnsi="宋体" w:eastAsia="宋体"/>
          <w:b w:val="0"/>
        </w:rPr>
      </w:pPr>
      <w:bookmarkStart w:id="164" w:name="_Toc163827543"/>
      <w:r>
        <w:rPr>
          <w:rFonts w:hint="eastAsia" w:ascii="宋体" w:hAnsi="宋体" w:eastAsia="宋体"/>
          <w:b w:val="0"/>
        </w:rPr>
        <w:t>胶带进行粘连；</w:t>
      </w:r>
      <w:bookmarkEnd w:id="164"/>
    </w:p>
    <w:p w14:paraId="0F76B2F8">
      <w:pPr>
        <w:pStyle w:val="25"/>
        <w:spacing w:line="240" w:lineRule="auto"/>
        <w:ind w:firstLine="420" w:firstLineChars="200"/>
        <w:outlineLvl w:val="2"/>
        <w:rPr>
          <w:rFonts w:ascii="宋体" w:hAnsi="宋体" w:eastAsia="宋体"/>
          <w:b w:val="0"/>
        </w:rPr>
      </w:pPr>
      <w:bookmarkStart w:id="165" w:name="_Toc163827544"/>
      <w:r>
        <w:rPr>
          <w:rFonts w:hint="eastAsia" w:ascii="宋体" w:hAnsi="宋体" w:eastAsia="宋体"/>
          <w:b w:val="0"/>
        </w:rPr>
        <w:t>（</w:t>
      </w:r>
      <w:r>
        <w:rPr>
          <w:rFonts w:ascii="宋体" w:hAnsi="宋体" w:eastAsia="宋体"/>
          <w:b w:val="0"/>
        </w:rPr>
        <w:t>3</w:t>
      </w:r>
      <w:r>
        <w:rPr>
          <w:rFonts w:hint="eastAsia" w:ascii="宋体" w:hAnsi="宋体" w:eastAsia="宋体"/>
          <w:b w:val="0"/>
        </w:rPr>
        <w:t>）参赛选手在指定区域或离裁判员</w:t>
      </w:r>
      <w:r>
        <w:rPr>
          <w:rFonts w:ascii="宋体" w:hAnsi="宋体" w:eastAsia="宋体"/>
          <w:b w:val="0"/>
        </w:rPr>
        <w:t>10</w:t>
      </w:r>
      <w:r>
        <w:rPr>
          <w:rFonts w:hint="eastAsia" w:ascii="宋体" w:hAnsi="宋体" w:eastAsia="宋体"/>
          <w:b w:val="0"/>
        </w:rPr>
        <w:t>米以外放飞模型，模型出手即为正式飞行，模型着陆停止前进则中止计时。</w:t>
      </w:r>
      <w:bookmarkEnd w:id="165"/>
    </w:p>
    <w:p w14:paraId="55F9661B">
      <w:pPr>
        <w:pStyle w:val="25"/>
        <w:numPr>
          <w:ilvl w:val="2"/>
          <w:numId w:val="3"/>
        </w:numPr>
        <w:tabs>
          <w:tab w:val="clear" w:pos="907"/>
        </w:tabs>
        <w:spacing w:line="240" w:lineRule="auto"/>
        <w:ind w:firstLine="412"/>
        <w:outlineLvl w:val="2"/>
        <w:rPr>
          <w:rFonts w:ascii="宋体" w:hAnsi="宋体" w:eastAsia="宋体"/>
          <w:b w:val="0"/>
        </w:rPr>
      </w:pPr>
      <w:bookmarkStart w:id="166" w:name="_Toc163827545"/>
      <w:r>
        <w:rPr>
          <w:rFonts w:hint="eastAsia" w:ascii="宋体" w:hAnsi="宋体" w:eastAsia="宋体"/>
          <w:b w:val="0"/>
        </w:rPr>
        <w:t>成绩评定：记录参赛选手模型飞行的留空时间。</w:t>
      </w:r>
      <w:bookmarkEnd w:id="166"/>
    </w:p>
    <w:p w14:paraId="6EA5D3C1">
      <w:pPr>
        <w:pStyle w:val="25"/>
        <w:numPr>
          <w:ilvl w:val="2"/>
          <w:numId w:val="3"/>
        </w:numPr>
        <w:tabs>
          <w:tab w:val="clear" w:pos="907"/>
        </w:tabs>
        <w:spacing w:line="240" w:lineRule="auto"/>
        <w:ind w:firstLine="412"/>
        <w:outlineLvl w:val="2"/>
        <w:rPr>
          <w:rFonts w:ascii="宋体" w:hAnsi="宋体" w:eastAsia="宋体"/>
          <w:b w:val="0"/>
        </w:rPr>
      </w:pPr>
      <w:bookmarkStart w:id="167" w:name="_Toc163827546"/>
      <w:r>
        <w:rPr>
          <w:rFonts w:hint="eastAsia" w:ascii="宋体" w:hAnsi="宋体" w:eastAsia="宋体"/>
          <w:b w:val="0"/>
        </w:rPr>
        <w:t>判罚：模型重量超过规定则成绩无效。</w:t>
      </w:r>
      <w:bookmarkEnd w:id="167"/>
    </w:p>
    <w:p w14:paraId="210BDC6D">
      <w:pPr>
        <w:pStyle w:val="25"/>
        <w:numPr>
          <w:ilvl w:val="2"/>
          <w:numId w:val="3"/>
        </w:numPr>
        <w:tabs>
          <w:tab w:val="clear" w:pos="907"/>
        </w:tabs>
        <w:spacing w:line="240" w:lineRule="auto"/>
        <w:ind w:firstLine="412"/>
        <w:outlineLvl w:val="2"/>
        <w:rPr>
          <w:rFonts w:ascii="宋体" w:hAnsi="宋体" w:eastAsia="宋体"/>
          <w:b w:val="0"/>
        </w:rPr>
      </w:pPr>
      <w:bookmarkStart w:id="168" w:name="_Toc163827547"/>
      <w:r>
        <w:rPr>
          <w:rFonts w:hint="eastAsia" w:ascii="宋体" w:hAnsi="宋体" w:eastAsia="宋体"/>
          <w:b w:val="0"/>
        </w:rPr>
        <w:t>其余规则见“总则”和“一般规定”。</w:t>
      </w:r>
      <w:bookmarkEnd w:id="168"/>
    </w:p>
    <w:p w14:paraId="3AC0EC10">
      <w:pPr>
        <w:pStyle w:val="25"/>
        <w:tabs>
          <w:tab w:val="left" w:pos="567"/>
        </w:tabs>
        <w:spacing w:line="240" w:lineRule="auto"/>
        <w:ind w:firstLine="412"/>
        <w:outlineLvl w:val="2"/>
        <w:rPr>
          <w:rFonts w:ascii="宋体" w:hAnsi="宋体" w:eastAsia="宋体"/>
          <w:b w:val="0"/>
        </w:rPr>
      </w:pPr>
    </w:p>
    <w:p w14:paraId="670DC153">
      <w:pPr>
        <w:pStyle w:val="25"/>
        <w:numPr>
          <w:ilvl w:val="1"/>
          <w:numId w:val="3"/>
        </w:numPr>
        <w:spacing w:line="240" w:lineRule="auto"/>
        <w:outlineLvl w:val="1"/>
        <w:rPr>
          <w:rFonts w:ascii="宋体" w:hAnsi="宋体" w:eastAsia="宋体"/>
        </w:rPr>
      </w:pPr>
      <w:bookmarkStart w:id="169" w:name="_Toc514837378"/>
      <w:bookmarkStart w:id="170" w:name="_Toc163827548"/>
      <w:r>
        <w:rPr>
          <w:rFonts w:hint="eastAsia" w:ascii="宋体" w:hAnsi="宋体" w:eastAsia="宋体"/>
        </w:rPr>
        <w:t>纸直升机设计飞行竞时赛</w:t>
      </w:r>
      <w:bookmarkEnd w:id="169"/>
      <w:bookmarkEnd w:id="170"/>
    </w:p>
    <w:p w14:paraId="5F525F0A">
      <w:pPr>
        <w:pStyle w:val="25"/>
        <w:numPr>
          <w:ilvl w:val="2"/>
          <w:numId w:val="3"/>
        </w:numPr>
        <w:tabs>
          <w:tab w:val="clear" w:pos="907"/>
        </w:tabs>
        <w:spacing w:line="240" w:lineRule="auto"/>
        <w:ind w:firstLine="412"/>
        <w:outlineLvl w:val="2"/>
        <w:rPr>
          <w:rFonts w:ascii="宋体" w:hAnsi="宋体" w:eastAsia="宋体"/>
          <w:b w:val="0"/>
        </w:rPr>
      </w:pPr>
      <w:bookmarkStart w:id="171" w:name="_Toc163827550"/>
      <w:r>
        <w:rPr>
          <w:rFonts w:hint="eastAsia" w:ascii="宋体" w:hAnsi="宋体" w:eastAsia="宋体"/>
          <w:b w:val="0"/>
        </w:rPr>
        <w:t>比赛场地（见图九）：室外场地设置直径为</w:t>
      </w:r>
      <w:r>
        <w:rPr>
          <w:rFonts w:ascii="宋体" w:hAnsi="宋体" w:eastAsia="宋体"/>
          <w:b w:val="0"/>
        </w:rPr>
        <w:t>2</w:t>
      </w:r>
      <w:r>
        <w:rPr>
          <w:rFonts w:hint="eastAsia" w:ascii="宋体" w:hAnsi="宋体" w:eastAsia="宋体"/>
          <w:b w:val="0"/>
        </w:rPr>
        <w:t>米的圆圈，参赛选手在圈内放飞模型。</w:t>
      </w:r>
      <w:bookmarkEnd w:id="171"/>
    </w:p>
    <w:p w14:paraId="3B629A9B">
      <w:pPr>
        <w:pStyle w:val="25"/>
        <w:spacing w:line="240" w:lineRule="auto"/>
        <w:jc w:val="center"/>
        <w:outlineLvl w:val="2"/>
        <w:rPr>
          <w:rFonts w:ascii="宋体" w:hAnsi="宋体" w:eastAsia="宋体"/>
          <w:b w:val="0"/>
        </w:rPr>
      </w:pPr>
      <w:r>
        <w:drawing>
          <wp:inline distT="0" distB="0" distL="114300" distR="114300">
            <wp:extent cx="4067175" cy="1524000"/>
            <wp:effectExtent l="0" t="0" r="1905"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4067175" cy="1524000"/>
                    </a:xfrm>
                    <a:prstGeom prst="rect">
                      <a:avLst/>
                    </a:prstGeom>
                    <a:noFill/>
                    <a:ln>
                      <a:noFill/>
                    </a:ln>
                  </pic:spPr>
                </pic:pic>
              </a:graphicData>
            </a:graphic>
          </wp:inline>
        </w:drawing>
      </w:r>
    </w:p>
    <w:p w14:paraId="0B59AD2C">
      <w:pPr>
        <w:pStyle w:val="25"/>
        <w:spacing w:line="240" w:lineRule="auto"/>
        <w:jc w:val="center"/>
        <w:outlineLvl w:val="2"/>
      </w:pPr>
      <w:bookmarkStart w:id="172" w:name="_Toc163827551"/>
      <w:r>
        <w:rPr>
          <w:rFonts w:hint="eastAsia"/>
        </w:rPr>
        <w:t>图九：纸直升机设计飞行竞时赛场地示意图</w:t>
      </w:r>
      <w:bookmarkEnd w:id="172"/>
    </w:p>
    <w:p w14:paraId="6AA13E66">
      <w:pPr>
        <w:pStyle w:val="25"/>
        <w:numPr>
          <w:ilvl w:val="2"/>
          <w:numId w:val="3"/>
        </w:numPr>
        <w:tabs>
          <w:tab w:val="clear" w:pos="907"/>
        </w:tabs>
        <w:spacing w:line="240" w:lineRule="auto"/>
        <w:ind w:firstLine="412"/>
        <w:outlineLvl w:val="2"/>
        <w:rPr>
          <w:rFonts w:ascii="宋体" w:hAnsi="宋体" w:eastAsia="宋体"/>
          <w:b w:val="0"/>
        </w:rPr>
      </w:pPr>
      <w:bookmarkStart w:id="173" w:name="_Toc163827552"/>
      <w:r>
        <w:rPr>
          <w:rFonts w:hint="eastAsia" w:ascii="宋体" w:hAnsi="宋体" w:eastAsia="宋体"/>
          <w:b w:val="0"/>
        </w:rPr>
        <w:t>模型器材参数：模型的机翼材料为魔术板，翼展（挡板）尺寸≥</w:t>
      </w:r>
      <w:r>
        <w:rPr>
          <w:rFonts w:ascii="宋体" w:hAnsi="宋体" w:eastAsia="宋体"/>
          <w:b w:val="0"/>
        </w:rPr>
        <w:t>195mm</w:t>
      </w:r>
      <w:r>
        <w:rPr>
          <w:rFonts w:hint="eastAsia" w:ascii="宋体" w:hAnsi="宋体" w:eastAsia="宋体"/>
          <w:b w:val="0"/>
        </w:rPr>
        <w:t>×</w:t>
      </w:r>
      <w:r>
        <w:rPr>
          <w:rFonts w:ascii="宋体" w:hAnsi="宋体" w:eastAsia="宋体"/>
          <w:b w:val="0"/>
        </w:rPr>
        <w:t>160mm</w:t>
      </w:r>
      <w:r>
        <w:rPr>
          <w:rFonts w:hint="eastAsia" w:ascii="宋体" w:hAnsi="宋体" w:eastAsia="宋体"/>
          <w:b w:val="0"/>
        </w:rPr>
        <w:t>，机长</w:t>
      </w:r>
      <w:r>
        <w:rPr>
          <w:rFonts w:ascii="宋体" w:hAnsi="宋体" w:eastAsia="宋体"/>
          <w:b w:val="0"/>
        </w:rPr>
        <w:t xml:space="preserve"> 280mm</w:t>
      </w:r>
      <w:r>
        <w:rPr>
          <w:rFonts w:hint="eastAsia" w:ascii="宋体" w:hAnsi="宋体" w:eastAsia="宋体"/>
          <w:b w:val="0"/>
        </w:rPr>
        <w:t>。</w:t>
      </w:r>
      <w:bookmarkEnd w:id="173"/>
    </w:p>
    <w:p w14:paraId="5F1137A8">
      <w:pPr>
        <w:pStyle w:val="25"/>
        <w:numPr>
          <w:ilvl w:val="2"/>
          <w:numId w:val="3"/>
        </w:numPr>
        <w:tabs>
          <w:tab w:val="clear" w:pos="907"/>
        </w:tabs>
        <w:spacing w:line="240" w:lineRule="auto"/>
        <w:ind w:firstLine="412"/>
        <w:outlineLvl w:val="2"/>
        <w:rPr>
          <w:rFonts w:ascii="宋体" w:hAnsi="宋体" w:eastAsia="宋体"/>
          <w:b w:val="0"/>
        </w:rPr>
      </w:pPr>
      <w:bookmarkStart w:id="174" w:name="_Toc163827553"/>
      <w:r>
        <w:rPr>
          <w:rFonts w:hint="eastAsia" w:ascii="宋体" w:hAnsi="宋体" w:eastAsia="宋体"/>
          <w:b w:val="0"/>
        </w:rPr>
        <w:t>比赛方法：</w:t>
      </w:r>
      <w:bookmarkEnd w:id="174"/>
    </w:p>
    <w:p w14:paraId="44D1E590">
      <w:pPr>
        <w:pStyle w:val="25"/>
        <w:spacing w:line="240" w:lineRule="auto"/>
        <w:ind w:firstLine="420" w:firstLineChars="200"/>
        <w:outlineLvl w:val="2"/>
        <w:rPr>
          <w:rFonts w:ascii="宋体" w:hAnsi="宋体" w:eastAsia="宋体"/>
          <w:b w:val="0"/>
        </w:rPr>
      </w:pPr>
      <w:bookmarkStart w:id="175" w:name="_Toc163827554"/>
      <w:r>
        <w:rPr>
          <w:rFonts w:hint="eastAsia" w:ascii="宋体" w:hAnsi="宋体" w:eastAsia="宋体"/>
          <w:b w:val="0"/>
        </w:rPr>
        <w:t>（</w:t>
      </w:r>
      <w:r>
        <w:rPr>
          <w:rFonts w:ascii="宋体" w:hAnsi="宋体" w:eastAsia="宋体"/>
          <w:b w:val="0"/>
        </w:rPr>
        <w:t>1</w:t>
      </w:r>
      <w:r>
        <w:rPr>
          <w:rFonts w:hint="eastAsia" w:ascii="宋体" w:hAnsi="宋体" w:eastAsia="宋体"/>
          <w:b w:val="0"/>
        </w:rPr>
        <w:t>）选手需自备工具，在规定时间内完成1-2架纸直升机的制作与调试，其中挡板外形用规定材料自行设计，设计后的外形尺寸不限。允许使用胶水或胶带进行粘连；</w:t>
      </w:r>
      <w:bookmarkEnd w:id="175"/>
    </w:p>
    <w:p w14:paraId="1BFD549B">
      <w:pPr>
        <w:pStyle w:val="25"/>
        <w:spacing w:line="240" w:lineRule="auto"/>
        <w:ind w:firstLine="420" w:firstLineChars="200"/>
        <w:outlineLvl w:val="2"/>
        <w:rPr>
          <w:rFonts w:ascii="宋体" w:hAnsi="宋体" w:eastAsia="宋体"/>
          <w:b w:val="0"/>
        </w:rPr>
      </w:pPr>
      <w:bookmarkStart w:id="176" w:name="_Toc163827555"/>
      <w:r>
        <w:rPr>
          <w:rFonts w:hint="eastAsia" w:ascii="宋体" w:hAnsi="宋体" w:eastAsia="宋体"/>
          <w:b w:val="0"/>
        </w:rPr>
        <w:t>（</w:t>
      </w:r>
      <w:r>
        <w:rPr>
          <w:rFonts w:ascii="宋体" w:hAnsi="宋体" w:eastAsia="宋体"/>
          <w:b w:val="0"/>
        </w:rPr>
        <w:t>2</w:t>
      </w:r>
      <w:r>
        <w:rPr>
          <w:rFonts w:hint="eastAsia" w:ascii="宋体" w:hAnsi="宋体" w:eastAsia="宋体"/>
          <w:b w:val="0"/>
        </w:rPr>
        <w:t>）制作时间小学组为</w:t>
      </w:r>
      <w:r>
        <w:rPr>
          <w:rFonts w:ascii="宋体" w:hAnsi="宋体" w:eastAsia="宋体"/>
          <w:b w:val="0"/>
        </w:rPr>
        <w:t>25</w:t>
      </w:r>
      <w:r>
        <w:rPr>
          <w:rFonts w:hint="eastAsia" w:ascii="宋体" w:hAnsi="宋体" w:eastAsia="宋体"/>
          <w:b w:val="0"/>
        </w:rPr>
        <w:t>分钟，中学组为</w:t>
      </w:r>
      <w:r>
        <w:rPr>
          <w:rFonts w:ascii="宋体" w:hAnsi="宋体" w:eastAsia="宋体"/>
          <w:b w:val="0"/>
        </w:rPr>
        <w:t>20</w:t>
      </w:r>
      <w:r>
        <w:rPr>
          <w:rFonts w:hint="eastAsia" w:ascii="宋体" w:hAnsi="宋体" w:eastAsia="宋体"/>
          <w:b w:val="0"/>
        </w:rPr>
        <w:t>分钟；</w:t>
      </w:r>
      <w:bookmarkEnd w:id="176"/>
    </w:p>
    <w:p w14:paraId="04CC0B31">
      <w:pPr>
        <w:pStyle w:val="25"/>
        <w:spacing w:line="240" w:lineRule="auto"/>
        <w:ind w:firstLine="420" w:firstLineChars="200"/>
        <w:outlineLvl w:val="2"/>
        <w:rPr>
          <w:rFonts w:ascii="宋体" w:hAnsi="宋体" w:eastAsia="宋体"/>
          <w:b w:val="0"/>
        </w:rPr>
      </w:pPr>
      <w:bookmarkStart w:id="177" w:name="_Toc163827556"/>
      <w:r>
        <w:rPr>
          <w:rFonts w:hint="eastAsia" w:ascii="宋体" w:hAnsi="宋体" w:eastAsia="宋体"/>
          <w:b w:val="0"/>
        </w:rPr>
        <w:t>（</w:t>
      </w:r>
      <w:r>
        <w:rPr>
          <w:rFonts w:ascii="宋体" w:hAnsi="宋体" w:eastAsia="宋体"/>
          <w:b w:val="0"/>
        </w:rPr>
        <w:t>3</w:t>
      </w:r>
      <w:r>
        <w:rPr>
          <w:rFonts w:hint="eastAsia" w:ascii="宋体" w:hAnsi="宋体" w:eastAsia="宋体"/>
          <w:b w:val="0"/>
        </w:rPr>
        <w:t>）参赛选手在指定区域放飞模型，运动员可在</w:t>
      </w:r>
      <w:r>
        <w:rPr>
          <w:rFonts w:ascii="宋体" w:hAnsi="宋体" w:eastAsia="宋体"/>
          <w:b w:val="0"/>
        </w:rPr>
        <w:t>3</w:t>
      </w:r>
      <w:r>
        <w:rPr>
          <w:rFonts w:hint="eastAsia" w:ascii="宋体" w:hAnsi="宋体" w:eastAsia="宋体"/>
          <w:b w:val="0"/>
        </w:rPr>
        <w:t>分钟时间内任意时间申请起飞，模型出手即为正式飞行，模型第一次触地终止计时。</w:t>
      </w:r>
      <w:bookmarkEnd w:id="177"/>
    </w:p>
    <w:p w14:paraId="178DAA15">
      <w:pPr>
        <w:pStyle w:val="25"/>
        <w:numPr>
          <w:ilvl w:val="2"/>
          <w:numId w:val="3"/>
        </w:numPr>
        <w:tabs>
          <w:tab w:val="clear" w:pos="907"/>
        </w:tabs>
        <w:spacing w:line="240" w:lineRule="auto"/>
        <w:ind w:firstLine="412"/>
        <w:outlineLvl w:val="2"/>
        <w:rPr>
          <w:rFonts w:ascii="宋体" w:hAnsi="宋体" w:eastAsia="宋体"/>
          <w:b w:val="0"/>
        </w:rPr>
      </w:pPr>
      <w:bookmarkStart w:id="178" w:name="_Toc163827557"/>
      <w:r>
        <w:rPr>
          <w:rFonts w:hint="eastAsia" w:ascii="宋体" w:hAnsi="宋体" w:eastAsia="宋体"/>
          <w:b w:val="0"/>
        </w:rPr>
        <w:t>成绩评定：记录参赛选手模型飞行的留空时间。</w:t>
      </w:r>
      <w:bookmarkEnd w:id="178"/>
    </w:p>
    <w:p w14:paraId="3FD0EF85">
      <w:pPr>
        <w:pStyle w:val="25"/>
        <w:numPr>
          <w:ilvl w:val="2"/>
          <w:numId w:val="3"/>
        </w:numPr>
        <w:tabs>
          <w:tab w:val="clear" w:pos="907"/>
        </w:tabs>
        <w:spacing w:line="240" w:lineRule="auto"/>
        <w:ind w:firstLine="412"/>
        <w:outlineLvl w:val="2"/>
        <w:rPr>
          <w:rFonts w:ascii="宋体" w:hAnsi="宋体" w:eastAsia="宋体"/>
          <w:b w:val="0"/>
        </w:rPr>
      </w:pPr>
      <w:bookmarkStart w:id="179" w:name="_Toc163827558"/>
      <w:r>
        <w:rPr>
          <w:rFonts w:hint="eastAsia" w:ascii="宋体" w:hAnsi="宋体" w:eastAsia="宋体"/>
          <w:b w:val="0"/>
        </w:rPr>
        <w:t>判罚：模型挡板超过规定尺寸、使用非原配橡皮筋则成绩无效。</w:t>
      </w:r>
      <w:bookmarkEnd w:id="179"/>
    </w:p>
    <w:p w14:paraId="57DA3624">
      <w:pPr>
        <w:pStyle w:val="25"/>
        <w:numPr>
          <w:ilvl w:val="2"/>
          <w:numId w:val="3"/>
        </w:numPr>
        <w:tabs>
          <w:tab w:val="clear" w:pos="907"/>
        </w:tabs>
        <w:spacing w:line="240" w:lineRule="auto"/>
        <w:ind w:firstLine="412"/>
        <w:outlineLvl w:val="2"/>
        <w:rPr>
          <w:rFonts w:ascii="宋体" w:hAnsi="宋体" w:eastAsia="宋体"/>
          <w:b w:val="0"/>
        </w:rPr>
      </w:pPr>
      <w:bookmarkStart w:id="180" w:name="_Toc163827559"/>
      <w:r>
        <w:rPr>
          <w:rFonts w:hint="eastAsia" w:ascii="宋体" w:hAnsi="宋体" w:eastAsia="宋体"/>
          <w:b w:val="0"/>
        </w:rPr>
        <w:t>其余见</w:t>
      </w:r>
      <w:r>
        <w:rPr>
          <w:rFonts w:ascii="宋体" w:hAnsi="宋体" w:eastAsia="宋体"/>
          <w:b w:val="0"/>
        </w:rPr>
        <w:t xml:space="preserve"> </w:t>
      </w:r>
      <w:r>
        <w:rPr>
          <w:rFonts w:hint="eastAsia" w:ascii="宋体" w:hAnsi="宋体" w:eastAsia="宋体"/>
          <w:b w:val="0"/>
        </w:rPr>
        <w:t>“总则”和“竞时项目通则”</w:t>
      </w:r>
      <w:bookmarkEnd w:id="180"/>
    </w:p>
    <w:p w14:paraId="2E28D41B">
      <w:pPr>
        <w:rPr>
          <w:b/>
          <w:bCs/>
          <w:sz w:val="24"/>
          <w:szCs w:val="32"/>
        </w:rPr>
      </w:pPr>
    </w:p>
    <w:p w14:paraId="584FD761">
      <w:pPr>
        <w:pStyle w:val="25"/>
        <w:numPr>
          <w:ilvl w:val="1"/>
          <w:numId w:val="3"/>
        </w:numPr>
        <w:tabs>
          <w:tab w:val="left" w:pos="720"/>
        </w:tabs>
        <w:spacing w:line="240" w:lineRule="auto"/>
        <w:outlineLvl w:val="1"/>
        <w:rPr>
          <w:rFonts w:ascii="宋体" w:hAnsi="宋体" w:eastAsia="宋体"/>
        </w:rPr>
      </w:pPr>
      <w:bookmarkStart w:id="181" w:name="_Toc514837379"/>
      <w:bookmarkStart w:id="182" w:name="_Toc163827560"/>
      <w:bookmarkStart w:id="183" w:name="_Toc17716"/>
      <w:bookmarkStart w:id="184" w:name="_Toc5644"/>
      <w:r>
        <w:rPr>
          <w:rFonts w:hint="eastAsia" w:ascii="宋体" w:hAnsi="宋体" w:eastAsia="宋体"/>
        </w:rPr>
        <w:t>纸质火箭遨游太空计时赛</w:t>
      </w:r>
      <w:bookmarkEnd w:id="181"/>
      <w:bookmarkEnd w:id="182"/>
    </w:p>
    <w:p w14:paraId="013D49CB">
      <w:pPr>
        <w:pStyle w:val="25"/>
        <w:numPr>
          <w:ilvl w:val="2"/>
          <w:numId w:val="3"/>
        </w:numPr>
        <w:tabs>
          <w:tab w:val="clear" w:pos="907"/>
        </w:tabs>
        <w:spacing w:line="240" w:lineRule="auto"/>
        <w:ind w:firstLine="412"/>
        <w:outlineLvl w:val="2"/>
        <w:rPr>
          <w:rFonts w:ascii="宋体" w:hAnsi="宋体" w:eastAsia="宋体"/>
          <w:b w:val="0"/>
        </w:rPr>
      </w:pPr>
      <w:bookmarkStart w:id="185" w:name="_Toc163827561"/>
      <w:r>
        <w:rPr>
          <w:rFonts w:hint="eastAsia" w:ascii="宋体" w:hAnsi="宋体" w:eastAsia="宋体"/>
          <w:b w:val="0"/>
        </w:rPr>
        <w:t>本项目不设幼儿组。</w:t>
      </w:r>
      <w:bookmarkEnd w:id="185"/>
    </w:p>
    <w:p w14:paraId="5B134621">
      <w:pPr>
        <w:pStyle w:val="25"/>
        <w:numPr>
          <w:ilvl w:val="2"/>
          <w:numId w:val="3"/>
        </w:numPr>
        <w:tabs>
          <w:tab w:val="clear" w:pos="907"/>
        </w:tabs>
        <w:spacing w:line="240" w:lineRule="auto"/>
        <w:ind w:firstLine="412"/>
        <w:outlineLvl w:val="2"/>
        <w:rPr>
          <w:rFonts w:ascii="宋体" w:hAnsi="宋体" w:eastAsia="宋体"/>
          <w:b w:val="0"/>
        </w:rPr>
      </w:pPr>
      <w:bookmarkStart w:id="186" w:name="_Toc163827562"/>
      <w:r>
        <w:rPr>
          <w:rFonts w:hint="eastAsia" w:ascii="宋体" w:hAnsi="宋体" w:eastAsia="宋体"/>
          <w:b w:val="0"/>
        </w:rPr>
        <w:t>比赛场地（见图十）：在室外进行。</w:t>
      </w:r>
      <w:bookmarkEnd w:id="186"/>
    </w:p>
    <w:p w14:paraId="47F9EFFC">
      <w:pPr>
        <w:pStyle w:val="25"/>
        <w:spacing w:line="240" w:lineRule="auto"/>
        <w:ind w:firstLine="412"/>
        <w:jc w:val="center"/>
        <w:outlineLvl w:val="2"/>
        <w:rPr>
          <w:rFonts w:ascii="宋体" w:hAnsi="宋体" w:eastAsia="宋体"/>
          <w:b w:val="0"/>
        </w:rPr>
      </w:pPr>
      <w:r>
        <w:rPr>
          <w:rFonts w:ascii="宋体" w:hAnsi="宋体" w:eastAsia="宋体"/>
          <w:b w:val="0"/>
        </w:rPr>
        <w:drawing>
          <wp:inline distT="0" distB="0" distL="114300" distR="114300">
            <wp:extent cx="5133975" cy="1952625"/>
            <wp:effectExtent l="0" t="0" r="1905" b="1333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133975" cy="1952625"/>
                    </a:xfrm>
                    <a:prstGeom prst="rect">
                      <a:avLst/>
                    </a:prstGeom>
                    <a:noFill/>
                    <a:ln>
                      <a:noFill/>
                    </a:ln>
                  </pic:spPr>
                </pic:pic>
              </a:graphicData>
            </a:graphic>
          </wp:inline>
        </w:drawing>
      </w:r>
    </w:p>
    <w:p w14:paraId="78FAD8D0">
      <w:pPr>
        <w:pStyle w:val="25"/>
        <w:spacing w:line="240" w:lineRule="auto"/>
        <w:jc w:val="center"/>
        <w:outlineLvl w:val="2"/>
      </w:pPr>
      <w:bookmarkStart w:id="187" w:name="_Toc163827563"/>
      <w:r>
        <w:rPr>
          <w:rFonts w:hint="eastAsia"/>
        </w:rPr>
        <w:t>图十：纸质火箭邀游太空计时赛场地示意图</w:t>
      </w:r>
      <w:bookmarkEnd w:id="187"/>
    </w:p>
    <w:p w14:paraId="6272DF1E">
      <w:pPr>
        <w:pStyle w:val="25"/>
        <w:numPr>
          <w:ilvl w:val="2"/>
          <w:numId w:val="3"/>
        </w:numPr>
        <w:tabs>
          <w:tab w:val="clear" w:pos="907"/>
        </w:tabs>
        <w:spacing w:line="240" w:lineRule="auto"/>
        <w:ind w:firstLine="412"/>
        <w:outlineLvl w:val="2"/>
        <w:rPr>
          <w:rFonts w:ascii="宋体" w:hAnsi="宋体" w:eastAsia="宋体"/>
          <w:b w:val="0"/>
        </w:rPr>
      </w:pPr>
      <w:bookmarkStart w:id="188" w:name="_Toc163827564"/>
      <w:r>
        <w:rPr>
          <w:rFonts w:hint="eastAsia" w:ascii="宋体" w:hAnsi="宋体" w:eastAsia="宋体"/>
          <w:b w:val="0"/>
        </w:rPr>
        <w:t>模型器材参数：模型箭体部分为纸质材料，头锥和尾锥部分可以为塑料。箭体总长度不小于</w:t>
      </w:r>
      <w:r>
        <w:rPr>
          <w:rFonts w:ascii="宋体" w:hAnsi="宋体" w:eastAsia="宋体"/>
          <w:b w:val="0"/>
        </w:rPr>
        <w:t>610mm</w:t>
      </w:r>
      <w:r>
        <w:rPr>
          <w:rFonts w:hint="eastAsia" w:ascii="宋体" w:hAnsi="宋体" w:eastAsia="宋体"/>
          <w:b w:val="0"/>
        </w:rPr>
        <w:t>（±</w:t>
      </w:r>
      <w:r>
        <w:rPr>
          <w:rFonts w:ascii="宋体" w:hAnsi="宋体" w:eastAsia="宋体"/>
          <w:b w:val="0"/>
        </w:rPr>
        <w:t>5mm</w:t>
      </w:r>
      <w:r>
        <w:rPr>
          <w:rFonts w:hint="eastAsia" w:ascii="宋体" w:hAnsi="宋体" w:eastAsia="宋体"/>
          <w:b w:val="0"/>
        </w:rPr>
        <w:t>）、直径不小于</w:t>
      </w:r>
      <w:r>
        <w:rPr>
          <w:rFonts w:ascii="宋体" w:hAnsi="宋体" w:eastAsia="宋体"/>
          <w:b w:val="0"/>
        </w:rPr>
        <w:t>40mm</w:t>
      </w:r>
      <w:r>
        <w:rPr>
          <w:rFonts w:hint="eastAsia" w:ascii="宋体" w:hAnsi="宋体" w:eastAsia="宋体"/>
          <w:b w:val="0"/>
        </w:rPr>
        <w:t>（±</w:t>
      </w:r>
      <w:r>
        <w:rPr>
          <w:rFonts w:ascii="宋体" w:hAnsi="宋体" w:eastAsia="宋体"/>
          <w:b w:val="0"/>
        </w:rPr>
        <w:t>2mm</w:t>
      </w:r>
      <w:r>
        <w:rPr>
          <w:rFonts w:hint="eastAsia" w:ascii="宋体" w:hAnsi="宋体" w:eastAsia="宋体"/>
          <w:b w:val="0"/>
        </w:rPr>
        <w:t>），直筒段长必须大于箭体总长的</w:t>
      </w:r>
      <w:r>
        <w:rPr>
          <w:rFonts w:ascii="宋体" w:hAnsi="宋体" w:eastAsia="宋体"/>
          <w:b w:val="0"/>
        </w:rPr>
        <w:t>50%</w:t>
      </w:r>
      <w:r>
        <w:rPr>
          <w:rFonts w:hint="eastAsia" w:ascii="宋体" w:hAnsi="宋体" w:eastAsia="宋体"/>
          <w:b w:val="0"/>
        </w:rPr>
        <w:t>。使用发动机</w:t>
      </w:r>
      <w:r>
        <w:rPr>
          <w:rFonts w:ascii="宋体" w:hAnsi="宋体" w:eastAsia="宋体"/>
          <w:b w:val="0"/>
        </w:rPr>
        <w:t>A6-3</w:t>
      </w:r>
      <w:r>
        <w:rPr>
          <w:rFonts w:hint="eastAsia" w:ascii="宋体" w:hAnsi="宋体" w:eastAsia="宋体"/>
          <w:b w:val="0"/>
        </w:rPr>
        <w:t>。</w:t>
      </w:r>
      <w:bookmarkEnd w:id="188"/>
    </w:p>
    <w:p w14:paraId="57061F86">
      <w:pPr>
        <w:pStyle w:val="25"/>
        <w:numPr>
          <w:ilvl w:val="2"/>
          <w:numId w:val="3"/>
        </w:numPr>
        <w:tabs>
          <w:tab w:val="clear" w:pos="907"/>
        </w:tabs>
        <w:spacing w:line="240" w:lineRule="auto"/>
        <w:ind w:firstLine="412"/>
        <w:outlineLvl w:val="2"/>
        <w:rPr>
          <w:rFonts w:ascii="宋体" w:hAnsi="宋体" w:eastAsia="宋体"/>
          <w:b w:val="0"/>
        </w:rPr>
      </w:pPr>
      <w:bookmarkStart w:id="189" w:name="_Toc163827565"/>
      <w:r>
        <w:rPr>
          <w:rFonts w:hint="eastAsia" w:ascii="宋体" w:hAnsi="宋体" w:eastAsia="宋体"/>
          <w:b w:val="0"/>
        </w:rPr>
        <w:t>比赛方法：</w:t>
      </w:r>
      <w:bookmarkEnd w:id="189"/>
    </w:p>
    <w:p w14:paraId="7DAF1E69">
      <w:pPr>
        <w:pStyle w:val="25"/>
        <w:spacing w:line="240" w:lineRule="auto"/>
        <w:ind w:firstLine="420" w:firstLineChars="200"/>
        <w:outlineLvl w:val="2"/>
        <w:rPr>
          <w:rFonts w:ascii="宋体" w:hAnsi="宋体" w:eastAsia="宋体"/>
          <w:b w:val="0"/>
        </w:rPr>
      </w:pPr>
      <w:bookmarkStart w:id="190" w:name="_Toc163827566"/>
      <w:r>
        <w:rPr>
          <w:rFonts w:hint="eastAsia" w:ascii="宋体" w:hAnsi="宋体" w:eastAsia="宋体"/>
          <w:b w:val="0"/>
        </w:rPr>
        <w:t>（</w:t>
      </w:r>
      <w:r>
        <w:rPr>
          <w:rFonts w:ascii="宋体" w:hAnsi="宋体" w:eastAsia="宋体"/>
          <w:b w:val="0"/>
        </w:rPr>
        <w:t>1</w:t>
      </w:r>
      <w:r>
        <w:rPr>
          <w:rFonts w:hint="eastAsia" w:ascii="宋体" w:hAnsi="宋体" w:eastAsia="宋体"/>
          <w:b w:val="0"/>
        </w:rPr>
        <w:t>）参赛选手在规定时间内完成</w:t>
      </w:r>
      <w:r>
        <w:rPr>
          <w:rFonts w:ascii="宋体" w:hAnsi="宋体" w:eastAsia="宋体"/>
          <w:b w:val="0"/>
        </w:rPr>
        <w:t>2</w:t>
      </w:r>
      <w:r>
        <w:rPr>
          <w:rFonts w:hint="eastAsia" w:ascii="宋体" w:hAnsi="宋体" w:eastAsia="宋体"/>
          <w:b w:val="0"/>
        </w:rPr>
        <w:t>枚火箭的制作，制作时间为中学组</w:t>
      </w:r>
      <w:r>
        <w:rPr>
          <w:rFonts w:ascii="宋体" w:hAnsi="宋体" w:eastAsia="宋体"/>
          <w:b w:val="0"/>
        </w:rPr>
        <w:t>50</w:t>
      </w:r>
      <w:r>
        <w:rPr>
          <w:rFonts w:hint="eastAsia" w:ascii="宋体" w:hAnsi="宋体" w:eastAsia="宋体"/>
          <w:b w:val="0"/>
        </w:rPr>
        <w:t>分钟、小学组</w:t>
      </w:r>
      <w:r>
        <w:rPr>
          <w:rFonts w:ascii="宋体" w:hAnsi="宋体" w:eastAsia="宋体"/>
          <w:b w:val="0"/>
        </w:rPr>
        <w:t>60</w:t>
      </w:r>
      <w:r>
        <w:rPr>
          <w:rFonts w:hint="eastAsia" w:ascii="宋体" w:hAnsi="宋体" w:eastAsia="宋体"/>
          <w:b w:val="0"/>
        </w:rPr>
        <w:t>分钟。允许对降落伞的材料进行更换或重新加工，但必须现场制作，改进后的降落伞最大直径不限；</w:t>
      </w:r>
      <w:bookmarkEnd w:id="190"/>
    </w:p>
    <w:p w14:paraId="2802CC94">
      <w:pPr>
        <w:pStyle w:val="25"/>
        <w:spacing w:line="240" w:lineRule="auto"/>
        <w:ind w:firstLine="420" w:firstLineChars="200"/>
        <w:outlineLvl w:val="2"/>
        <w:rPr>
          <w:rFonts w:ascii="宋体" w:hAnsi="宋体" w:eastAsia="宋体"/>
          <w:b w:val="0"/>
        </w:rPr>
      </w:pPr>
      <w:bookmarkStart w:id="191" w:name="_Toc163827567"/>
      <w:r>
        <w:rPr>
          <w:rFonts w:hint="eastAsia" w:ascii="宋体" w:hAnsi="宋体" w:eastAsia="宋体"/>
          <w:b w:val="0"/>
        </w:rPr>
        <w:t>（</w:t>
      </w:r>
      <w:r>
        <w:rPr>
          <w:rFonts w:ascii="宋体" w:hAnsi="宋体" w:eastAsia="宋体"/>
          <w:b w:val="0"/>
        </w:rPr>
        <w:t>2</w:t>
      </w:r>
      <w:r>
        <w:rPr>
          <w:rFonts w:hint="eastAsia" w:ascii="宋体" w:hAnsi="宋体" w:eastAsia="宋体"/>
          <w:b w:val="0"/>
        </w:rPr>
        <w:t>）每轮比赛时间为</w:t>
      </w:r>
      <w:r>
        <w:rPr>
          <w:rFonts w:ascii="宋体" w:hAnsi="宋体" w:eastAsia="宋体"/>
          <w:b w:val="0"/>
        </w:rPr>
        <w:t>3</w:t>
      </w:r>
      <w:r>
        <w:rPr>
          <w:rFonts w:hint="eastAsia" w:ascii="宋体" w:hAnsi="宋体" w:eastAsia="宋体"/>
          <w:b w:val="0"/>
        </w:rPr>
        <w:t>分钟，自进场点名开始计时。每轮比赛时间均包含入场后的准备时间；</w:t>
      </w:r>
      <w:bookmarkEnd w:id="191"/>
    </w:p>
    <w:p w14:paraId="39408084">
      <w:pPr>
        <w:pStyle w:val="25"/>
        <w:spacing w:line="240" w:lineRule="auto"/>
        <w:ind w:firstLine="420" w:firstLineChars="200"/>
        <w:outlineLvl w:val="2"/>
        <w:rPr>
          <w:rFonts w:ascii="宋体" w:hAnsi="宋体" w:eastAsia="宋体"/>
          <w:b w:val="0"/>
        </w:rPr>
      </w:pPr>
      <w:bookmarkStart w:id="192" w:name="_Toc163827568"/>
      <w:r>
        <w:rPr>
          <w:rFonts w:hint="eastAsia" w:ascii="宋体" w:hAnsi="宋体" w:eastAsia="宋体"/>
          <w:b w:val="0"/>
        </w:rPr>
        <w:t>（</w:t>
      </w:r>
      <w:r>
        <w:rPr>
          <w:rFonts w:ascii="宋体" w:hAnsi="宋体" w:eastAsia="宋体"/>
          <w:b w:val="0"/>
        </w:rPr>
        <w:t>3</w:t>
      </w:r>
      <w:r>
        <w:rPr>
          <w:rFonts w:hint="eastAsia" w:ascii="宋体" w:hAnsi="宋体" w:eastAsia="宋体"/>
          <w:b w:val="0"/>
        </w:rPr>
        <w:t>）第一轮测定绝对留空时间，第二轮最长测定时间</w:t>
      </w:r>
      <w:r>
        <w:rPr>
          <w:rFonts w:ascii="宋体" w:hAnsi="宋体" w:eastAsia="宋体"/>
          <w:b w:val="0"/>
        </w:rPr>
        <w:t>120</w:t>
      </w:r>
      <w:r>
        <w:rPr>
          <w:rFonts w:hint="eastAsia" w:ascii="宋体" w:hAnsi="宋体" w:eastAsia="宋体"/>
          <w:b w:val="0"/>
        </w:rPr>
        <w:t>秒；</w:t>
      </w:r>
      <w:bookmarkEnd w:id="192"/>
    </w:p>
    <w:p w14:paraId="7AF5D70B">
      <w:pPr>
        <w:pStyle w:val="25"/>
        <w:numPr>
          <w:ilvl w:val="2"/>
          <w:numId w:val="3"/>
        </w:numPr>
        <w:tabs>
          <w:tab w:val="clear" w:pos="907"/>
        </w:tabs>
        <w:spacing w:line="240" w:lineRule="auto"/>
        <w:ind w:firstLine="412"/>
        <w:outlineLvl w:val="2"/>
        <w:rPr>
          <w:rFonts w:ascii="宋体" w:hAnsi="宋体" w:eastAsia="宋体"/>
          <w:b w:val="0"/>
        </w:rPr>
      </w:pPr>
      <w:bookmarkStart w:id="193" w:name="_Toc163827569"/>
      <w:r>
        <w:rPr>
          <w:rFonts w:hint="eastAsia" w:ascii="宋体" w:hAnsi="宋体" w:eastAsia="宋体"/>
          <w:b w:val="0"/>
        </w:rPr>
        <w:t>成绩评定：比赛进行两轮，以两轮比赛成绩之和确定名次，如成绩相同则名次并列。</w:t>
      </w:r>
      <w:bookmarkEnd w:id="193"/>
    </w:p>
    <w:p w14:paraId="45B01605">
      <w:pPr>
        <w:pStyle w:val="25"/>
        <w:numPr>
          <w:ilvl w:val="2"/>
          <w:numId w:val="3"/>
        </w:numPr>
        <w:tabs>
          <w:tab w:val="clear" w:pos="907"/>
        </w:tabs>
        <w:spacing w:line="240" w:lineRule="auto"/>
        <w:ind w:firstLine="412"/>
        <w:outlineLvl w:val="2"/>
        <w:rPr>
          <w:rFonts w:ascii="宋体" w:hAnsi="宋体" w:eastAsia="宋体"/>
          <w:b w:val="0"/>
        </w:rPr>
      </w:pPr>
      <w:bookmarkStart w:id="194" w:name="_Toc163827570"/>
      <w:r>
        <w:rPr>
          <w:rFonts w:hint="eastAsia" w:ascii="宋体" w:hAnsi="宋体" w:eastAsia="宋体"/>
          <w:b w:val="0"/>
        </w:rPr>
        <w:t>判罚：模型火箭升空后箭体和降落伞分离的该轮成绩为零分。</w:t>
      </w:r>
      <w:bookmarkEnd w:id="194"/>
    </w:p>
    <w:p w14:paraId="52E2F035">
      <w:pPr>
        <w:pStyle w:val="25"/>
        <w:numPr>
          <w:ilvl w:val="2"/>
          <w:numId w:val="3"/>
        </w:numPr>
        <w:tabs>
          <w:tab w:val="clear" w:pos="907"/>
        </w:tabs>
        <w:spacing w:line="240" w:lineRule="auto"/>
        <w:ind w:firstLine="412"/>
        <w:outlineLvl w:val="2"/>
        <w:rPr>
          <w:rFonts w:ascii="宋体" w:hAnsi="宋体" w:eastAsia="宋体"/>
          <w:b w:val="0"/>
        </w:rPr>
      </w:pPr>
      <w:bookmarkStart w:id="195" w:name="_Toc163827571"/>
      <w:r>
        <w:rPr>
          <w:rFonts w:hint="eastAsia" w:ascii="宋体" w:hAnsi="宋体" w:eastAsia="宋体"/>
          <w:b w:val="0"/>
        </w:rPr>
        <w:t>其余规则见“总则”和“一般规定”。</w:t>
      </w:r>
      <w:bookmarkEnd w:id="183"/>
      <w:bookmarkEnd w:id="184"/>
      <w:bookmarkEnd w:id="195"/>
    </w:p>
    <w:p w14:paraId="49087B75">
      <w:pPr>
        <w:pStyle w:val="25"/>
        <w:spacing w:line="240" w:lineRule="auto"/>
        <w:ind w:firstLine="412"/>
        <w:outlineLvl w:val="2"/>
        <w:rPr>
          <w:rFonts w:ascii="宋体" w:hAnsi="宋体" w:eastAsia="宋体"/>
          <w:b w:val="0"/>
          <w:color w:val="000000"/>
          <w:szCs w:val="21"/>
        </w:rPr>
      </w:pPr>
    </w:p>
    <w:p w14:paraId="36960960">
      <w:pPr>
        <w:pStyle w:val="25"/>
        <w:numPr>
          <w:ilvl w:val="1"/>
          <w:numId w:val="3"/>
        </w:numPr>
        <w:tabs>
          <w:tab w:val="left" w:pos="720"/>
        </w:tabs>
        <w:spacing w:line="240" w:lineRule="auto"/>
        <w:outlineLvl w:val="1"/>
        <w:rPr>
          <w:rFonts w:ascii="宋体" w:hAnsi="宋体" w:eastAsia="宋体"/>
        </w:rPr>
      </w:pPr>
      <w:bookmarkStart w:id="196" w:name="_Toc163827572"/>
      <w:bookmarkStart w:id="197" w:name="_Toc514837380"/>
      <w:r>
        <w:rPr>
          <w:rFonts w:hint="eastAsia" w:ascii="宋体" w:hAnsi="宋体" w:eastAsia="宋体"/>
        </w:rPr>
        <w:t>电动纸鸽飞向北京目标赛</w:t>
      </w:r>
      <w:bookmarkEnd w:id="196"/>
      <w:bookmarkEnd w:id="197"/>
    </w:p>
    <w:p w14:paraId="536A196E">
      <w:pPr>
        <w:pStyle w:val="25"/>
        <w:numPr>
          <w:ilvl w:val="2"/>
          <w:numId w:val="3"/>
        </w:numPr>
        <w:spacing w:line="240" w:lineRule="auto"/>
        <w:ind w:firstLine="412"/>
        <w:outlineLvl w:val="2"/>
        <w:rPr>
          <w:rFonts w:ascii="宋体" w:hAnsi="宋体" w:eastAsia="宋体"/>
          <w:b w:val="0"/>
        </w:rPr>
      </w:pPr>
      <w:bookmarkStart w:id="198" w:name="_Toc163827574"/>
      <w:r>
        <w:rPr>
          <w:rFonts w:hint="eastAsia" w:ascii="宋体" w:hAnsi="宋体" w:eastAsia="宋体"/>
          <w:b w:val="0"/>
        </w:rPr>
        <w:t>比赛场地（见图十一）：直径为2米圆形圆点为</w:t>
      </w:r>
      <w:r>
        <w:rPr>
          <w:rFonts w:hint="eastAsia" w:ascii="宋体" w:hAnsi="宋体" w:eastAsia="宋体"/>
          <w:b w:val="0"/>
          <w:lang w:val="en-US" w:eastAsia="zh-CN"/>
        </w:rPr>
        <w:t>起飞区</w:t>
      </w:r>
      <w:r>
        <w:rPr>
          <w:rFonts w:hint="eastAsia" w:ascii="宋体" w:hAnsi="宋体" w:eastAsia="宋体"/>
          <w:b w:val="0"/>
        </w:rPr>
        <w:t>中心点，设90°开角的扇形区域。</w:t>
      </w:r>
      <w:bookmarkEnd w:id="198"/>
    </w:p>
    <w:p w14:paraId="2A88D720">
      <w:pPr>
        <w:pStyle w:val="25"/>
        <w:spacing w:line="240" w:lineRule="auto"/>
        <w:ind w:firstLine="412"/>
        <w:jc w:val="center"/>
        <w:outlineLvl w:val="2"/>
        <w:rPr>
          <w:rFonts w:ascii="宋体" w:hAnsi="宋体" w:eastAsia="宋体"/>
          <w:b w:val="0"/>
          <w:highlight w:val="yellow"/>
        </w:rPr>
      </w:pPr>
    </w:p>
    <w:p w14:paraId="148E48A8">
      <w:pPr>
        <w:pStyle w:val="25"/>
        <w:spacing w:line="240" w:lineRule="auto"/>
        <w:ind w:firstLine="412"/>
        <w:jc w:val="center"/>
        <w:outlineLvl w:val="2"/>
        <w:rPr>
          <w:rFonts w:ascii="宋体" w:hAnsi="宋体" w:eastAsia="宋体"/>
          <w:b w:val="0"/>
          <w:highlight w:val="yellow"/>
        </w:rPr>
      </w:pPr>
      <w:r>
        <w:rPr>
          <w:rFonts w:ascii="宋体" w:hAnsi="宋体" w:eastAsia="宋体"/>
          <w:b w:val="0"/>
        </w:rPr>
        <w:drawing>
          <wp:inline distT="0" distB="0" distL="0" distR="0">
            <wp:extent cx="4595495" cy="1755775"/>
            <wp:effectExtent l="19050" t="0" r="0" b="0"/>
            <wp:docPr id="24" name="图片 23"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123.png"/>
                    <pic:cNvPicPr>
                      <a:picLocks noChangeAspect="1"/>
                    </pic:cNvPicPr>
                  </pic:nvPicPr>
                  <pic:blipFill>
                    <a:blip r:embed="rId20"/>
                    <a:stretch>
                      <a:fillRect/>
                    </a:stretch>
                  </pic:blipFill>
                  <pic:spPr>
                    <a:xfrm>
                      <a:off x="0" y="0"/>
                      <a:ext cx="4609627" cy="1761053"/>
                    </a:xfrm>
                    <a:prstGeom prst="rect">
                      <a:avLst/>
                    </a:prstGeom>
                  </pic:spPr>
                </pic:pic>
              </a:graphicData>
            </a:graphic>
          </wp:inline>
        </w:drawing>
      </w:r>
    </w:p>
    <w:p w14:paraId="0F6E2725">
      <w:pPr>
        <w:pStyle w:val="25"/>
        <w:spacing w:line="240" w:lineRule="auto"/>
        <w:jc w:val="center"/>
        <w:outlineLvl w:val="2"/>
      </w:pPr>
      <w:bookmarkStart w:id="199" w:name="_Toc163827575"/>
      <w:r>
        <w:rPr>
          <w:rFonts w:hint="eastAsia"/>
        </w:rPr>
        <w:t>图十一：电动鸽飞向北京目标赛场地示意图</w:t>
      </w:r>
      <w:bookmarkEnd w:id="199"/>
    </w:p>
    <w:p w14:paraId="09058D2D">
      <w:pPr>
        <w:pStyle w:val="25"/>
        <w:numPr>
          <w:ilvl w:val="2"/>
          <w:numId w:val="3"/>
        </w:numPr>
        <w:spacing w:line="240" w:lineRule="auto"/>
        <w:ind w:firstLine="412"/>
        <w:outlineLvl w:val="2"/>
        <w:rPr>
          <w:rFonts w:ascii="宋体" w:hAnsi="宋体" w:eastAsia="宋体"/>
          <w:b w:val="0"/>
        </w:rPr>
      </w:pPr>
      <w:bookmarkStart w:id="200" w:name="_Toc163827576"/>
      <w:r>
        <w:rPr>
          <w:rFonts w:hint="eastAsia" w:ascii="宋体" w:hAnsi="宋体" w:eastAsia="宋体"/>
          <w:b w:val="0"/>
        </w:rPr>
        <w:t>模型器材参数：比赛用模型重量不小于</w:t>
      </w:r>
      <w:r>
        <w:rPr>
          <w:rFonts w:ascii="宋体" w:hAnsi="宋体" w:eastAsia="宋体"/>
          <w:b w:val="0"/>
        </w:rPr>
        <w:t>12g,</w:t>
      </w:r>
      <w:r>
        <w:rPr>
          <w:rFonts w:hint="eastAsia" w:ascii="宋体" w:hAnsi="宋体" w:eastAsia="宋体"/>
          <w:b w:val="0"/>
        </w:rPr>
        <w:t>翅膀</w:t>
      </w:r>
      <w:r>
        <w:rPr>
          <w:rFonts w:hint="eastAsia" w:ascii="宋体" w:hAnsi="宋体" w:eastAsia="宋体"/>
          <w:b w:val="0"/>
          <w:lang w:eastAsia="zh-CN"/>
        </w:rPr>
        <w:t>（</w:t>
      </w:r>
      <w:r>
        <w:rPr>
          <w:rFonts w:hint="eastAsia" w:ascii="宋体" w:hAnsi="宋体" w:eastAsia="宋体"/>
          <w:b w:val="0"/>
          <w:lang w:val="en-US" w:eastAsia="zh-CN"/>
        </w:rPr>
        <w:t>机翼）</w:t>
      </w:r>
      <w:r>
        <w:rPr>
          <w:rFonts w:hint="eastAsia" w:ascii="宋体" w:hAnsi="宋体" w:eastAsia="宋体"/>
          <w:b w:val="0"/>
        </w:rPr>
        <w:t>尺寸要不大于</w:t>
      </w:r>
      <w:r>
        <w:rPr>
          <w:rFonts w:ascii="宋体" w:hAnsi="宋体" w:eastAsia="宋体"/>
          <w:b w:val="0"/>
        </w:rPr>
        <w:t>280mm</w:t>
      </w:r>
      <w:r>
        <w:rPr>
          <w:rFonts w:hint="eastAsia" w:ascii="宋体" w:hAnsi="宋体" w:eastAsia="宋体"/>
          <w:b w:val="0"/>
        </w:rPr>
        <w:t>，电容尺寸直径小于</w:t>
      </w:r>
      <w:r>
        <w:rPr>
          <w:rFonts w:ascii="宋体" w:hAnsi="宋体" w:eastAsia="宋体"/>
          <w:b w:val="0"/>
        </w:rPr>
        <w:t>8mm</w:t>
      </w:r>
      <w:r>
        <w:rPr>
          <w:rFonts w:hint="eastAsia" w:ascii="宋体" w:hAnsi="宋体" w:eastAsia="宋体"/>
          <w:b w:val="0"/>
        </w:rPr>
        <w:t>，电容长度小于</w:t>
      </w:r>
      <w:r>
        <w:rPr>
          <w:rFonts w:ascii="宋体" w:hAnsi="宋体" w:eastAsia="宋体"/>
          <w:b w:val="0"/>
        </w:rPr>
        <w:t>20mm</w:t>
      </w:r>
      <w:r>
        <w:rPr>
          <w:rFonts w:hint="eastAsia" w:ascii="宋体" w:hAnsi="宋体" w:eastAsia="宋体"/>
          <w:b w:val="0"/>
        </w:rPr>
        <w:t>，充电时间不大于</w:t>
      </w:r>
      <w:r>
        <w:rPr>
          <w:rFonts w:ascii="宋体" w:hAnsi="宋体" w:eastAsia="宋体"/>
          <w:b w:val="0"/>
        </w:rPr>
        <w:t>20</w:t>
      </w:r>
      <w:r>
        <w:rPr>
          <w:rFonts w:hint="eastAsia" w:ascii="宋体" w:hAnsi="宋体" w:eastAsia="宋体"/>
          <w:b w:val="0"/>
        </w:rPr>
        <w:t>秒。</w:t>
      </w:r>
      <w:bookmarkEnd w:id="200"/>
    </w:p>
    <w:p w14:paraId="3679D97A">
      <w:pPr>
        <w:pStyle w:val="25"/>
        <w:numPr>
          <w:ilvl w:val="2"/>
          <w:numId w:val="3"/>
        </w:numPr>
        <w:spacing w:line="240" w:lineRule="auto"/>
        <w:ind w:firstLine="412"/>
        <w:outlineLvl w:val="2"/>
        <w:rPr>
          <w:rFonts w:ascii="宋体" w:hAnsi="宋体" w:eastAsia="宋体"/>
          <w:b w:val="0"/>
        </w:rPr>
      </w:pPr>
      <w:bookmarkStart w:id="201" w:name="_Toc163827577"/>
      <w:r>
        <w:rPr>
          <w:rFonts w:hint="eastAsia" w:ascii="宋体" w:hAnsi="宋体" w:eastAsia="宋体"/>
          <w:b w:val="0"/>
        </w:rPr>
        <w:t>比赛方法：</w:t>
      </w:r>
      <w:bookmarkEnd w:id="201"/>
    </w:p>
    <w:p w14:paraId="0281571B">
      <w:pPr>
        <w:pStyle w:val="25"/>
        <w:spacing w:line="240" w:lineRule="auto"/>
        <w:ind w:firstLine="420" w:firstLineChars="200"/>
        <w:outlineLvl w:val="2"/>
        <w:rPr>
          <w:rFonts w:ascii="宋体" w:hAnsi="宋体" w:eastAsia="宋体"/>
          <w:b w:val="0"/>
        </w:rPr>
      </w:pPr>
      <w:bookmarkStart w:id="202" w:name="_Toc163827578"/>
      <w:r>
        <w:rPr>
          <w:rFonts w:hint="eastAsia" w:ascii="宋体" w:hAnsi="宋体" w:eastAsia="宋体"/>
          <w:b w:val="0"/>
        </w:rPr>
        <w:t>（</w:t>
      </w:r>
      <w:r>
        <w:rPr>
          <w:rFonts w:ascii="宋体" w:hAnsi="宋体" w:eastAsia="宋体"/>
          <w:b w:val="0"/>
        </w:rPr>
        <w:t>1</w:t>
      </w:r>
      <w:r>
        <w:rPr>
          <w:rFonts w:hint="eastAsia" w:ascii="宋体" w:hAnsi="宋体" w:eastAsia="宋体"/>
          <w:b w:val="0"/>
        </w:rPr>
        <w:t>）参赛选手在</w:t>
      </w:r>
      <w:r>
        <w:rPr>
          <w:rFonts w:ascii="宋体" w:hAnsi="宋体" w:eastAsia="宋体"/>
          <w:b w:val="0"/>
        </w:rPr>
        <w:t>30</w:t>
      </w:r>
      <w:r>
        <w:rPr>
          <w:rFonts w:hint="eastAsia" w:ascii="宋体" w:hAnsi="宋体" w:eastAsia="宋体"/>
          <w:b w:val="0"/>
        </w:rPr>
        <w:t>分钟内，完成1-2架电动鸽模型飞机的制作与调试；</w:t>
      </w:r>
      <w:bookmarkEnd w:id="202"/>
    </w:p>
    <w:p w14:paraId="0EB8F264">
      <w:pPr>
        <w:pStyle w:val="25"/>
        <w:spacing w:line="240" w:lineRule="auto"/>
        <w:ind w:firstLine="420" w:firstLineChars="200"/>
        <w:outlineLvl w:val="2"/>
        <w:rPr>
          <w:rFonts w:ascii="宋体" w:hAnsi="宋体" w:eastAsia="宋体"/>
          <w:b w:val="0"/>
        </w:rPr>
      </w:pPr>
      <w:bookmarkStart w:id="203" w:name="_Toc163827579"/>
      <w:r>
        <w:rPr>
          <w:rFonts w:hint="eastAsia" w:ascii="宋体" w:hAnsi="宋体" w:eastAsia="宋体"/>
          <w:b w:val="0"/>
        </w:rPr>
        <w:t>（</w:t>
      </w:r>
      <w:r>
        <w:rPr>
          <w:rFonts w:ascii="宋体" w:hAnsi="宋体" w:eastAsia="宋体"/>
          <w:b w:val="0"/>
        </w:rPr>
        <w:t>2</w:t>
      </w:r>
      <w:r>
        <w:rPr>
          <w:rFonts w:hint="eastAsia" w:ascii="宋体" w:hAnsi="宋体" w:eastAsia="宋体"/>
          <w:b w:val="0"/>
        </w:rPr>
        <w:t>）飞行比赛时间为</w:t>
      </w:r>
      <w:r>
        <w:rPr>
          <w:rFonts w:ascii="宋体" w:hAnsi="宋体" w:eastAsia="宋体"/>
          <w:b w:val="0"/>
        </w:rPr>
        <w:t xml:space="preserve"> 2</w:t>
      </w:r>
      <w:r>
        <w:rPr>
          <w:rFonts w:hint="eastAsia" w:ascii="宋体" w:hAnsi="宋体" w:eastAsia="宋体"/>
          <w:b w:val="0"/>
        </w:rPr>
        <w:t>分钟，裁判员发出比赛开始口令，计时开始；</w:t>
      </w:r>
      <w:bookmarkEnd w:id="203"/>
    </w:p>
    <w:p w14:paraId="0E8D75EC">
      <w:pPr>
        <w:pStyle w:val="25"/>
        <w:spacing w:line="240" w:lineRule="auto"/>
        <w:ind w:firstLine="420" w:firstLineChars="200"/>
        <w:outlineLvl w:val="2"/>
        <w:rPr>
          <w:rFonts w:ascii="宋体" w:hAnsi="宋体" w:eastAsia="宋体"/>
          <w:b w:val="0"/>
        </w:rPr>
      </w:pPr>
      <w:bookmarkStart w:id="204" w:name="_Toc163827580"/>
      <w:r>
        <w:rPr>
          <w:rFonts w:hint="eastAsia" w:ascii="宋体" w:hAnsi="宋体" w:eastAsia="宋体"/>
          <w:b w:val="0"/>
        </w:rPr>
        <w:t>（</w:t>
      </w:r>
      <w:r>
        <w:rPr>
          <w:rFonts w:ascii="宋体" w:hAnsi="宋体" w:eastAsia="宋体"/>
          <w:b w:val="0"/>
        </w:rPr>
        <w:t>3</w:t>
      </w:r>
      <w:r>
        <w:rPr>
          <w:rFonts w:hint="eastAsia" w:ascii="宋体" w:hAnsi="宋体" w:eastAsia="宋体"/>
          <w:b w:val="0"/>
        </w:rPr>
        <w:t>）两名选手同时比赛，参赛选手在放飞区内放飞模型，模型出手即为正式飞行；</w:t>
      </w:r>
      <w:bookmarkEnd w:id="204"/>
    </w:p>
    <w:p w14:paraId="2B9AB7E0">
      <w:pPr>
        <w:pStyle w:val="25"/>
        <w:numPr>
          <w:ilvl w:val="2"/>
          <w:numId w:val="3"/>
        </w:numPr>
        <w:spacing w:line="240" w:lineRule="auto"/>
        <w:ind w:firstLine="412"/>
        <w:outlineLvl w:val="2"/>
        <w:rPr>
          <w:rFonts w:ascii="宋体" w:hAnsi="宋体" w:eastAsia="宋体"/>
          <w:b w:val="0"/>
        </w:rPr>
      </w:pPr>
      <w:bookmarkStart w:id="205" w:name="_Toc163827581"/>
      <w:r>
        <w:rPr>
          <w:rFonts w:hint="eastAsia" w:ascii="宋体" w:hAnsi="宋体" w:eastAsia="宋体"/>
          <w:b w:val="0"/>
        </w:rPr>
        <w:t>成绩评定：按模型任一部位或投影所在的区域评定成绩，覆盖在两个区域的则取高；比赛进行两轮，取成绩高的一轮评定等级奖。7</w:t>
      </w:r>
      <w:r>
        <w:rPr>
          <w:rFonts w:hint="eastAsia" w:ascii="宋体" w:hAnsi="宋体" w:eastAsia="宋体"/>
          <w:b w:val="0"/>
          <w:lang w:val="en-US" w:eastAsia="zh-CN"/>
        </w:rPr>
        <w:t>米至</w:t>
      </w:r>
      <w:r>
        <w:rPr>
          <w:rFonts w:hint="eastAsia" w:ascii="宋体" w:hAnsi="宋体" w:eastAsia="宋体"/>
          <w:b w:val="0"/>
        </w:rPr>
        <w:t>12</w:t>
      </w:r>
      <w:r>
        <w:rPr>
          <w:rFonts w:hint="eastAsia" w:ascii="宋体" w:hAnsi="宋体" w:eastAsia="宋体"/>
          <w:b w:val="0"/>
          <w:lang w:val="en-US" w:eastAsia="zh-CN"/>
        </w:rPr>
        <w:t>米的</w:t>
      </w:r>
      <w:r>
        <w:rPr>
          <w:rFonts w:hint="eastAsia" w:ascii="宋体" w:hAnsi="宋体" w:eastAsia="宋体"/>
          <w:b w:val="0"/>
        </w:rPr>
        <w:t>区域内为三等奖，12</w:t>
      </w:r>
      <w:r>
        <w:rPr>
          <w:rFonts w:hint="eastAsia" w:ascii="宋体" w:hAnsi="宋体" w:eastAsia="宋体"/>
          <w:b w:val="0"/>
          <w:lang w:val="en-US" w:eastAsia="zh-CN"/>
        </w:rPr>
        <w:t>米至</w:t>
      </w:r>
      <w:r>
        <w:rPr>
          <w:rFonts w:hint="eastAsia" w:ascii="宋体" w:hAnsi="宋体" w:eastAsia="宋体"/>
          <w:b w:val="0"/>
        </w:rPr>
        <w:t>17</w:t>
      </w:r>
      <w:r>
        <w:rPr>
          <w:rFonts w:hint="eastAsia" w:ascii="宋体" w:hAnsi="宋体" w:eastAsia="宋体"/>
          <w:b w:val="0"/>
          <w:lang w:val="en-US" w:eastAsia="zh-CN"/>
        </w:rPr>
        <w:t>米的</w:t>
      </w:r>
      <w:r>
        <w:rPr>
          <w:rFonts w:hint="eastAsia" w:ascii="宋体" w:hAnsi="宋体" w:eastAsia="宋体"/>
          <w:b w:val="0"/>
        </w:rPr>
        <w:t>区域内为二等奖，超过17</w:t>
      </w:r>
      <w:r>
        <w:rPr>
          <w:rFonts w:hint="eastAsia" w:ascii="宋体" w:hAnsi="宋体" w:eastAsia="宋体"/>
          <w:b w:val="0"/>
          <w:lang w:val="en-US" w:eastAsia="zh-CN"/>
        </w:rPr>
        <w:t>米且在边界延长线内的</w:t>
      </w:r>
      <w:r>
        <w:rPr>
          <w:rFonts w:hint="eastAsia" w:ascii="宋体" w:hAnsi="宋体" w:eastAsia="宋体"/>
          <w:b w:val="0"/>
        </w:rPr>
        <w:t>区域为一等奖。</w:t>
      </w:r>
      <w:bookmarkEnd w:id="205"/>
    </w:p>
    <w:p w14:paraId="49E4B694">
      <w:pPr>
        <w:pStyle w:val="25"/>
        <w:numPr>
          <w:ilvl w:val="2"/>
          <w:numId w:val="3"/>
        </w:numPr>
        <w:spacing w:line="240" w:lineRule="auto"/>
        <w:ind w:firstLine="412"/>
        <w:outlineLvl w:val="2"/>
        <w:rPr>
          <w:rFonts w:ascii="宋体" w:hAnsi="宋体" w:eastAsia="宋体"/>
          <w:b w:val="0"/>
        </w:rPr>
      </w:pPr>
      <w:bookmarkStart w:id="206" w:name="_Toc163827582"/>
      <w:r>
        <w:rPr>
          <w:rFonts w:hint="eastAsia" w:ascii="宋体" w:hAnsi="宋体" w:eastAsia="宋体"/>
          <w:b w:val="0"/>
        </w:rPr>
        <w:t>判罚：放飞时踩线和跨线成绩无效，并计作一次飞行。</w:t>
      </w:r>
      <w:bookmarkEnd w:id="206"/>
    </w:p>
    <w:p w14:paraId="2B6F14C2">
      <w:pPr>
        <w:pStyle w:val="25"/>
        <w:numPr>
          <w:ilvl w:val="2"/>
          <w:numId w:val="3"/>
        </w:numPr>
        <w:spacing w:line="240" w:lineRule="auto"/>
        <w:ind w:firstLine="412"/>
        <w:outlineLvl w:val="2"/>
        <w:rPr>
          <w:rFonts w:ascii="宋体" w:hAnsi="宋体" w:eastAsia="宋体"/>
          <w:b w:val="0"/>
        </w:rPr>
      </w:pPr>
      <w:bookmarkStart w:id="207" w:name="_Toc163827583"/>
      <w:r>
        <w:rPr>
          <w:rFonts w:hint="eastAsia" w:ascii="宋体" w:hAnsi="宋体" w:eastAsia="宋体"/>
          <w:b w:val="0"/>
        </w:rPr>
        <w:t>其余规则见“总则”和“一般规定”。</w:t>
      </w:r>
      <w:bookmarkEnd w:id="207"/>
    </w:p>
    <w:p w14:paraId="4A0DA3E8">
      <w:pPr>
        <w:pStyle w:val="25"/>
        <w:spacing w:line="240" w:lineRule="auto"/>
        <w:outlineLvl w:val="2"/>
        <w:rPr>
          <w:rFonts w:ascii="宋体" w:hAnsi="宋体" w:eastAsia="宋体"/>
          <w:color w:val="000000"/>
          <w:szCs w:val="21"/>
        </w:rPr>
      </w:pPr>
    </w:p>
    <w:p w14:paraId="7802B9F2">
      <w:pPr>
        <w:pStyle w:val="25"/>
        <w:numPr>
          <w:ilvl w:val="1"/>
          <w:numId w:val="3"/>
        </w:numPr>
        <w:tabs>
          <w:tab w:val="left" w:pos="720"/>
        </w:tabs>
        <w:spacing w:line="240" w:lineRule="auto"/>
        <w:outlineLvl w:val="1"/>
        <w:rPr>
          <w:rFonts w:ascii="宋体" w:hAnsi="宋体" w:eastAsia="宋体"/>
        </w:rPr>
      </w:pPr>
      <w:bookmarkStart w:id="208" w:name="_Toc163827584"/>
      <w:r>
        <w:rPr>
          <w:rFonts w:hint="eastAsia" w:ascii="宋体" w:hAnsi="宋体" w:eastAsia="宋体"/>
        </w:rPr>
        <w:t>纸飞机载重运输赛（单人赛、双人赛）</w:t>
      </w:r>
      <w:bookmarkEnd w:id="208"/>
    </w:p>
    <w:p w14:paraId="7A02C282">
      <w:pPr>
        <w:pStyle w:val="25"/>
        <w:numPr>
          <w:ilvl w:val="2"/>
          <w:numId w:val="3"/>
        </w:numPr>
        <w:spacing w:line="240" w:lineRule="auto"/>
        <w:ind w:firstLine="412"/>
        <w:outlineLvl w:val="2"/>
        <w:rPr>
          <w:rFonts w:ascii="宋体" w:hAnsi="宋体" w:eastAsia="宋体"/>
          <w:b w:val="0"/>
        </w:rPr>
      </w:pPr>
      <w:bookmarkStart w:id="209" w:name="_Toc163827585"/>
      <w:r>
        <w:rPr>
          <w:rFonts w:hint="eastAsia" w:ascii="宋体" w:hAnsi="宋体" w:eastAsia="宋体"/>
          <w:b w:val="0"/>
        </w:rPr>
        <w:t>幼儿组仅设单人赛，使用制作好的模型参加比赛。</w:t>
      </w:r>
      <w:bookmarkEnd w:id="209"/>
    </w:p>
    <w:p w14:paraId="61EC543D">
      <w:pPr>
        <w:pStyle w:val="25"/>
        <w:numPr>
          <w:ilvl w:val="2"/>
          <w:numId w:val="3"/>
        </w:numPr>
        <w:spacing w:line="240" w:lineRule="auto"/>
        <w:ind w:firstLine="412"/>
        <w:outlineLvl w:val="2"/>
        <w:rPr>
          <w:rFonts w:ascii="宋体" w:hAnsi="宋体" w:eastAsia="宋体"/>
          <w:b w:val="0"/>
        </w:rPr>
      </w:pPr>
      <w:bookmarkStart w:id="210" w:name="_Toc163827586"/>
      <w:r>
        <w:rPr>
          <w:rFonts w:hint="eastAsia" w:ascii="宋体" w:hAnsi="宋体" w:eastAsia="宋体"/>
          <w:b w:val="0"/>
        </w:rPr>
        <w:t>比赛场地（见图十二）</w:t>
      </w:r>
      <w:bookmarkEnd w:id="210"/>
    </w:p>
    <w:p w14:paraId="66EB7A7E">
      <w:pPr>
        <w:pStyle w:val="25"/>
        <w:numPr>
          <w:ilvl w:val="2"/>
          <w:numId w:val="3"/>
        </w:numPr>
        <w:spacing w:line="240" w:lineRule="auto"/>
        <w:ind w:firstLine="412"/>
        <w:outlineLvl w:val="2"/>
        <w:rPr>
          <w:rFonts w:ascii="宋体" w:hAnsi="宋体" w:eastAsia="宋体"/>
          <w:b w:val="0"/>
        </w:rPr>
      </w:pPr>
      <w:bookmarkStart w:id="211" w:name="_Toc163827587"/>
      <w:r>
        <w:rPr>
          <w:rFonts w:hint="eastAsia" w:ascii="宋体" w:hAnsi="宋体" w:eastAsia="宋体"/>
          <w:b w:val="0"/>
        </w:rPr>
        <w:t>模型器材参数：材质为魔术板纸，以中国自主开发的战略运输机为原型，模型翼展</w:t>
      </w:r>
      <w:r>
        <w:rPr>
          <w:rFonts w:ascii="宋体" w:hAnsi="宋体" w:eastAsia="宋体"/>
          <w:b w:val="0"/>
        </w:rPr>
        <w:t xml:space="preserve"> 380mm</w:t>
      </w:r>
      <w:r>
        <w:rPr>
          <w:rFonts w:hint="eastAsia" w:ascii="宋体" w:hAnsi="宋体" w:eastAsia="宋体"/>
          <w:b w:val="0"/>
        </w:rPr>
        <w:t>，全长</w:t>
      </w:r>
      <w:r>
        <w:rPr>
          <w:rFonts w:ascii="宋体" w:hAnsi="宋体" w:eastAsia="宋体"/>
          <w:b w:val="0"/>
        </w:rPr>
        <w:t xml:space="preserve"> 360mm</w:t>
      </w:r>
      <w:r>
        <w:rPr>
          <w:rFonts w:hint="eastAsia" w:ascii="宋体" w:hAnsi="宋体" w:eastAsia="宋体"/>
          <w:b w:val="0"/>
        </w:rPr>
        <w:t>；空载质量小于</w:t>
      </w:r>
      <w:r>
        <w:rPr>
          <w:rFonts w:ascii="宋体" w:hAnsi="宋体" w:eastAsia="宋体"/>
          <w:b w:val="0"/>
        </w:rPr>
        <w:t xml:space="preserve"> 30g</w:t>
      </w:r>
      <w:r>
        <w:rPr>
          <w:rFonts w:hint="eastAsia" w:ascii="宋体" w:hAnsi="宋体" w:eastAsia="宋体"/>
          <w:b w:val="0"/>
        </w:rPr>
        <w:t>；</w:t>
      </w:r>
      <w:bookmarkEnd w:id="211"/>
    </w:p>
    <w:p w14:paraId="5196F467">
      <w:pPr>
        <w:pStyle w:val="25"/>
        <w:numPr>
          <w:ilvl w:val="2"/>
          <w:numId w:val="3"/>
        </w:numPr>
        <w:spacing w:line="240" w:lineRule="auto"/>
        <w:ind w:firstLine="412"/>
        <w:outlineLvl w:val="2"/>
        <w:rPr>
          <w:rFonts w:ascii="宋体" w:hAnsi="宋体" w:eastAsia="宋体"/>
          <w:b w:val="0"/>
        </w:rPr>
      </w:pPr>
      <w:bookmarkStart w:id="212" w:name="_Toc163827588"/>
      <w:r>
        <w:rPr>
          <w:rFonts w:hint="eastAsia" w:ascii="宋体" w:hAnsi="宋体" w:eastAsia="宋体"/>
          <w:b w:val="0"/>
        </w:rPr>
        <w:t>单人赛比赛方法：</w:t>
      </w:r>
      <w:bookmarkEnd w:id="212"/>
    </w:p>
    <w:p w14:paraId="51847A0C">
      <w:pPr>
        <w:pStyle w:val="25"/>
        <w:ind w:firstLine="420" w:firstLineChars="200"/>
        <w:outlineLvl w:val="2"/>
        <w:rPr>
          <w:rFonts w:ascii="宋体" w:hAnsi="宋体" w:eastAsia="宋体"/>
          <w:b w:val="0"/>
        </w:rPr>
      </w:pPr>
      <w:bookmarkStart w:id="213" w:name="_Toc163827589"/>
      <w:r>
        <w:rPr>
          <w:rFonts w:hint="eastAsia" w:ascii="宋体" w:hAnsi="宋体" w:eastAsia="宋体"/>
          <w:b w:val="0"/>
        </w:rPr>
        <w:t>（</w:t>
      </w:r>
      <w:r>
        <w:rPr>
          <w:rFonts w:ascii="宋体" w:hAnsi="宋体" w:eastAsia="宋体"/>
          <w:b w:val="0"/>
        </w:rPr>
        <w:t>1</w:t>
      </w:r>
      <w:r>
        <w:rPr>
          <w:rFonts w:hint="eastAsia" w:ascii="宋体" w:hAnsi="宋体" w:eastAsia="宋体"/>
          <w:b w:val="0"/>
        </w:rPr>
        <w:t>）参赛选手在</w:t>
      </w:r>
      <w:r>
        <w:rPr>
          <w:rFonts w:ascii="宋体" w:hAnsi="宋体" w:eastAsia="宋体"/>
          <w:b w:val="0"/>
        </w:rPr>
        <w:t xml:space="preserve"> 30 </w:t>
      </w:r>
      <w:r>
        <w:rPr>
          <w:rFonts w:hint="eastAsia" w:ascii="宋体" w:hAnsi="宋体" w:eastAsia="宋体"/>
          <w:b w:val="0"/>
        </w:rPr>
        <w:t>分钟内，各自完成1-3架模型运输飞机的制作与调试；</w:t>
      </w:r>
      <w:bookmarkEnd w:id="213"/>
      <w:r>
        <w:rPr>
          <w:rFonts w:ascii="宋体" w:hAnsi="宋体" w:eastAsia="宋体"/>
          <w:b w:val="0"/>
        </w:rPr>
        <w:t xml:space="preserve"> </w:t>
      </w:r>
    </w:p>
    <w:p w14:paraId="697EA34D">
      <w:pPr>
        <w:pStyle w:val="25"/>
        <w:ind w:firstLine="420" w:firstLineChars="200"/>
        <w:outlineLvl w:val="2"/>
        <w:rPr>
          <w:rFonts w:ascii="宋体" w:hAnsi="宋体" w:eastAsia="宋体"/>
          <w:b w:val="0"/>
        </w:rPr>
      </w:pPr>
      <w:bookmarkStart w:id="214" w:name="_Toc163827590"/>
      <w:r>
        <w:rPr>
          <w:rFonts w:hint="eastAsia" w:ascii="宋体" w:hAnsi="宋体" w:eastAsia="宋体"/>
          <w:b w:val="0"/>
        </w:rPr>
        <w:t>（</w:t>
      </w:r>
      <w:r>
        <w:rPr>
          <w:rFonts w:ascii="宋体" w:hAnsi="宋体" w:eastAsia="宋体"/>
          <w:b w:val="0"/>
        </w:rPr>
        <w:t>2</w:t>
      </w:r>
      <w:r>
        <w:rPr>
          <w:rFonts w:hint="eastAsia" w:ascii="宋体" w:hAnsi="宋体" w:eastAsia="宋体"/>
          <w:b w:val="0"/>
        </w:rPr>
        <w:t>）</w:t>
      </w:r>
      <w:r>
        <w:rPr>
          <w:rFonts w:ascii="宋体" w:hAnsi="宋体" w:eastAsia="宋体"/>
          <w:b w:val="0"/>
        </w:rPr>
        <w:t xml:space="preserve"> </w:t>
      </w:r>
      <w:r>
        <w:rPr>
          <w:rFonts w:hint="eastAsia" w:ascii="宋体" w:hAnsi="宋体" w:eastAsia="宋体"/>
          <w:b w:val="0"/>
        </w:rPr>
        <w:t>每轮比赛由同队四名选手同场比赛，遇本队不够四人由抽签决定配对比赛。每位参赛选手有二次飞行比赛的机会，比赛时间为</w:t>
      </w:r>
      <w:r>
        <w:rPr>
          <w:rFonts w:ascii="宋体" w:hAnsi="宋体" w:eastAsia="宋体"/>
          <w:b w:val="0"/>
        </w:rPr>
        <w:t xml:space="preserve"> 2 </w:t>
      </w:r>
      <w:r>
        <w:rPr>
          <w:rFonts w:hint="eastAsia" w:ascii="宋体" w:hAnsi="宋体" w:eastAsia="宋体"/>
          <w:b w:val="0"/>
        </w:rPr>
        <w:t>分钟，裁判员发出比赛开始口令，计时开始；</w:t>
      </w:r>
      <w:bookmarkEnd w:id="214"/>
    </w:p>
    <w:p w14:paraId="4A780434">
      <w:pPr>
        <w:pStyle w:val="25"/>
        <w:ind w:firstLine="420" w:firstLineChars="200"/>
        <w:outlineLvl w:val="2"/>
        <w:rPr>
          <w:rFonts w:ascii="宋体" w:hAnsi="宋体" w:eastAsia="宋体"/>
          <w:b w:val="0"/>
        </w:rPr>
      </w:pPr>
      <w:bookmarkStart w:id="215" w:name="_Toc163827591"/>
      <w:r>
        <w:rPr>
          <w:rFonts w:hint="eastAsia" w:ascii="宋体" w:hAnsi="宋体" w:eastAsia="宋体"/>
          <w:b w:val="0"/>
        </w:rPr>
        <w:t>（</w:t>
      </w:r>
      <w:r>
        <w:rPr>
          <w:rFonts w:ascii="宋体" w:hAnsi="宋体" w:eastAsia="宋体"/>
          <w:b w:val="0"/>
        </w:rPr>
        <w:t>3</w:t>
      </w:r>
      <w:r>
        <w:rPr>
          <w:rFonts w:hint="eastAsia" w:ascii="宋体" w:hAnsi="宋体" w:eastAsia="宋体"/>
          <w:b w:val="0"/>
        </w:rPr>
        <w:t>）</w:t>
      </w:r>
      <w:r>
        <w:rPr>
          <w:rFonts w:ascii="宋体" w:hAnsi="宋体" w:eastAsia="宋体"/>
          <w:b w:val="0"/>
        </w:rPr>
        <w:t xml:space="preserve"> </w:t>
      </w:r>
      <w:r>
        <w:rPr>
          <w:rFonts w:hint="eastAsia" w:ascii="宋体" w:hAnsi="宋体" w:eastAsia="宋体"/>
          <w:b w:val="0"/>
        </w:rPr>
        <w:t>每次比赛要求利用选手制作的模型运输飞机，把不同比例的模型交通工具从</w:t>
      </w:r>
      <w:r>
        <w:rPr>
          <w:rFonts w:ascii="宋体" w:hAnsi="宋体" w:eastAsia="宋体"/>
          <w:b w:val="0"/>
        </w:rPr>
        <w:t>A</w:t>
      </w:r>
      <w:r>
        <w:rPr>
          <w:rFonts w:hint="eastAsia" w:ascii="宋体" w:hAnsi="宋体" w:eastAsia="宋体"/>
          <w:b w:val="0"/>
        </w:rPr>
        <w:t>区运输到黄线外的</w:t>
      </w:r>
      <w:r>
        <w:rPr>
          <w:rFonts w:ascii="宋体" w:hAnsi="宋体" w:eastAsia="宋体"/>
          <w:b w:val="0"/>
        </w:rPr>
        <w:t>B</w:t>
      </w:r>
      <w:r>
        <w:rPr>
          <w:rFonts w:hint="eastAsia" w:ascii="宋体" w:hAnsi="宋体" w:eastAsia="宋体"/>
          <w:b w:val="0"/>
        </w:rPr>
        <w:t>区指定卸货区；</w:t>
      </w:r>
      <w:bookmarkEnd w:id="215"/>
    </w:p>
    <w:p w14:paraId="0C0C029E">
      <w:pPr>
        <w:pStyle w:val="25"/>
        <w:ind w:firstLine="420" w:firstLineChars="200"/>
        <w:outlineLvl w:val="2"/>
        <w:rPr>
          <w:rFonts w:ascii="宋体" w:hAnsi="宋体" w:eastAsia="宋体"/>
          <w:b w:val="0"/>
        </w:rPr>
      </w:pPr>
      <w:bookmarkStart w:id="216" w:name="_Toc163827592"/>
      <w:r>
        <w:rPr>
          <w:rFonts w:hint="eastAsia" w:ascii="宋体" w:hAnsi="宋体" w:eastAsia="宋体"/>
          <w:b w:val="0"/>
        </w:rPr>
        <w:t>（</w:t>
      </w:r>
      <w:r>
        <w:rPr>
          <w:rFonts w:ascii="宋体" w:hAnsi="宋体" w:eastAsia="宋体"/>
          <w:b w:val="0"/>
        </w:rPr>
        <w:t>4</w:t>
      </w:r>
      <w:r>
        <w:rPr>
          <w:rFonts w:hint="eastAsia" w:ascii="宋体" w:hAnsi="宋体" w:eastAsia="宋体"/>
          <w:b w:val="0"/>
        </w:rPr>
        <w:t>）比赛开始，选手在</w:t>
      </w:r>
      <w:r>
        <w:rPr>
          <w:rFonts w:ascii="宋体" w:hAnsi="宋体" w:eastAsia="宋体"/>
          <w:b w:val="0"/>
        </w:rPr>
        <w:t>A</w:t>
      </w:r>
      <w:r>
        <w:rPr>
          <w:rFonts w:hint="eastAsia" w:ascii="宋体" w:hAnsi="宋体" w:eastAsia="宋体"/>
          <w:b w:val="0"/>
        </w:rPr>
        <w:t>区装载货物后向</w:t>
      </w:r>
      <w:r>
        <w:rPr>
          <w:rFonts w:ascii="宋体" w:hAnsi="宋体" w:eastAsia="宋体"/>
          <w:b w:val="0"/>
        </w:rPr>
        <w:t>B</w:t>
      </w:r>
      <w:r>
        <w:rPr>
          <w:rFonts w:hint="eastAsia" w:ascii="宋体" w:hAnsi="宋体" w:eastAsia="宋体"/>
          <w:b w:val="0"/>
        </w:rPr>
        <w:t>区投掷模型，待模型落地静止后，选手方可离开投掷区捡拾模型并到指定卸货区把货物卸下，卸货后返回</w:t>
      </w:r>
      <w:r>
        <w:rPr>
          <w:rFonts w:ascii="宋体" w:hAnsi="宋体" w:eastAsia="宋体"/>
          <w:b w:val="0"/>
        </w:rPr>
        <w:t>A</w:t>
      </w:r>
      <w:r>
        <w:rPr>
          <w:rFonts w:hint="eastAsia" w:ascii="宋体" w:hAnsi="宋体" w:eastAsia="宋体"/>
          <w:b w:val="0"/>
        </w:rPr>
        <w:t>区再次运输货物，以此类推，直到</w:t>
      </w:r>
      <w:r>
        <w:rPr>
          <w:rFonts w:ascii="宋体" w:hAnsi="宋体" w:eastAsia="宋体"/>
          <w:b w:val="0"/>
        </w:rPr>
        <w:t>2</w:t>
      </w:r>
      <w:r>
        <w:rPr>
          <w:rFonts w:hint="eastAsia" w:ascii="宋体" w:hAnsi="宋体" w:eastAsia="宋体"/>
          <w:b w:val="0"/>
        </w:rPr>
        <w:t>分钟比赛结束；</w:t>
      </w:r>
      <w:bookmarkEnd w:id="216"/>
    </w:p>
    <w:p w14:paraId="17388ED7">
      <w:pPr>
        <w:pStyle w:val="25"/>
        <w:ind w:firstLine="420" w:firstLineChars="200"/>
        <w:outlineLvl w:val="2"/>
        <w:rPr>
          <w:rFonts w:ascii="宋体" w:hAnsi="宋体" w:eastAsia="宋体"/>
          <w:b w:val="0"/>
        </w:rPr>
      </w:pPr>
      <w:bookmarkStart w:id="217" w:name="_Toc163827593"/>
      <w:r>
        <w:rPr>
          <w:rFonts w:hint="eastAsia" w:ascii="宋体" w:hAnsi="宋体" w:eastAsia="宋体"/>
          <w:b w:val="0"/>
        </w:rPr>
        <w:t>（</w:t>
      </w:r>
      <w:r>
        <w:rPr>
          <w:rFonts w:ascii="宋体" w:hAnsi="宋体" w:eastAsia="宋体"/>
          <w:b w:val="0"/>
        </w:rPr>
        <w:t>5</w:t>
      </w:r>
      <w:r>
        <w:rPr>
          <w:rFonts w:hint="eastAsia" w:ascii="宋体" w:hAnsi="宋体" w:eastAsia="宋体"/>
          <w:b w:val="0"/>
        </w:rPr>
        <w:t>）允许选手在</w:t>
      </w:r>
      <w:r>
        <w:rPr>
          <w:rFonts w:ascii="宋体" w:hAnsi="宋体" w:eastAsia="宋体"/>
          <w:b w:val="0"/>
        </w:rPr>
        <w:t>2</w:t>
      </w:r>
      <w:r>
        <w:rPr>
          <w:rFonts w:hint="eastAsia" w:ascii="宋体" w:hAnsi="宋体" w:eastAsia="宋体"/>
          <w:b w:val="0"/>
        </w:rPr>
        <w:t>分钟比赛时间内，根据自己的得分情况随时向裁判申请提前结束比赛，裁判则停止计时并记录时间。</w:t>
      </w:r>
      <w:bookmarkEnd w:id="217"/>
    </w:p>
    <w:p w14:paraId="022C7C73">
      <w:pPr>
        <w:pStyle w:val="25"/>
        <w:ind w:firstLine="422" w:firstLineChars="200"/>
        <w:jc w:val="both"/>
        <w:outlineLvl w:val="2"/>
        <w:rPr>
          <w:rFonts w:ascii="宋体" w:hAnsi="宋体" w:eastAsia="宋体"/>
          <w:b w:val="0"/>
        </w:rPr>
      </w:pPr>
      <w:r>
        <w:drawing>
          <wp:anchor distT="0" distB="0" distL="114300" distR="114300" simplePos="0" relativeHeight="251661312" behindDoc="0" locked="0" layoutInCell="1" allowOverlap="1">
            <wp:simplePos x="0" y="0"/>
            <wp:positionH relativeFrom="column">
              <wp:posOffset>1149350</wp:posOffset>
            </wp:positionH>
            <wp:positionV relativeFrom="paragraph">
              <wp:posOffset>57150</wp:posOffset>
            </wp:positionV>
            <wp:extent cx="3341370" cy="2233930"/>
            <wp:effectExtent l="19050" t="0" r="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rcRect l="819" b="903"/>
                    <a:stretch>
                      <a:fillRect/>
                    </a:stretch>
                  </pic:blipFill>
                  <pic:spPr>
                    <a:xfrm>
                      <a:off x="0" y="0"/>
                      <a:ext cx="3341370" cy="2233930"/>
                    </a:xfrm>
                    <a:prstGeom prst="rect">
                      <a:avLst/>
                    </a:prstGeom>
                    <a:noFill/>
                    <a:ln>
                      <a:noFill/>
                    </a:ln>
                  </pic:spPr>
                </pic:pic>
              </a:graphicData>
            </a:graphic>
          </wp:anchor>
        </w:drawing>
      </w:r>
    </w:p>
    <w:p w14:paraId="15439070">
      <w:pPr>
        <w:pStyle w:val="25"/>
        <w:ind w:firstLine="420" w:firstLineChars="200"/>
        <w:jc w:val="both"/>
        <w:outlineLvl w:val="2"/>
        <w:rPr>
          <w:rFonts w:ascii="宋体" w:hAnsi="宋体" w:eastAsia="宋体"/>
          <w:b w:val="0"/>
        </w:rPr>
      </w:pPr>
    </w:p>
    <w:p w14:paraId="09C6F8A8">
      <w:pPr>
        <w:pStyle w:val="25"/>
        <w:ind w:firstLine="420" w:firstLineChars="200"/>
        <w:jc w:val="both"/>
        <w:outlineLvl w:val="2"/>
        <w:rPr>
          <w:rFonts w:ascii="宋体" w:hAnsi="宋体" w:eastAsia="宋体"/>
          <w:b w:val="0"/>
        </w:rPr>
      </w:pPr>
    </w:p>
    <w:p w14:paraId="290BA125">
      <w:pPr>
        <w:pStyle w:val="25"/>
        <w:ind w:firstLine="420" w:firstLineChars="200"/>
        <w:jc w:val="both"/>
        <w:outlineLvl w:val="2"/>
        <w:rPr>
          <w:rFonts w:ascii="宋体" w:hAnsi="宋体" w:eastAsia="宋体"/>
          <w:b w:val="0"/>
        </w:rPr>
      </w:pPr>
    </w:p>
    <w:p w14:paraId="390E6684">
      <w:pPr>
        <w:pStyle w:val="25"/>
        <w:ind w:firstLine="420" w:firstLineChars="200"/>
        <w:jc w:val="both"/>
        <w:outlineLvl w:val="2"/>
        <w:rPr>
          <w:rFonts w:ascii="宋体" w:hAnsi="宋体" w:eastAsia="宋体"/>
          <w:b w:val="0"/>
        </w:rPr>
      </w:pPr>
    </w:p>
    <w:p w14:paraId="4424EBD6">
      <w:pPr>
        <w:pStyle w:val="25"/>
        <w:ind w:firstLine="420" w:firstLineChars="200"/>
        <w:jc w:val="both"/>
        <w:outlineLvl w:val="2"/>
        <w:rPr>
          <w:rFonts w:ascii="宋体" w:hAnsi="宋体" w:eastAsia="宋体"/>
          <w:b w:val="0"/>
        </w:rPr>
      </w:pPr>
    </w:p>
    <w:p w14:paraId="52FE9D0F">
      <w:pPr>
        <w:pStyle w:val="25"/>
        <w:ind w:firstLine="420" w:firstLineChars="200"/>
        <w:jc w:val="both"/>
        <w:outlineLvl w:val="2"/>
        <w:rPr>
          <w:rFonts w:ascii="宋体" w:hAnsi="宋体" w:eastAsia="宋体"/>
          <w:b w:val="0"/>
        </w:rPr>
      </w:pPr>
    </w:p>
    <w:p w14:paraId="07FB2B65">
      <w:pPr>
        <w:pStyle w:val="25"/>
        <w:ind w:firstLine="420" w:firstLineChars="200"/>
        <w:jc w:val="both"/>
        <w:outlineLvl w:val="2"/>
        <w:rPr>
          <w:rFonts w:ascii="宋体" w:hAnsi="宋体" w:eastAsia="宋体"/>
          <w:b w:val="0"/>
        </w:rPr>
      </w:pPr>
    </w:p>
    <w:p w14:paraId="15839177">
      <w:pPr>
        <w:pStyle w:val="25"/>
        <w:ind w:firstLine="420" w:firstLineChars="200"/>
        <w:jc w:val="both"/>
        <w:outlineLvl w:val="2"/>
        <w:rPr>
          <w:rFonts w:ascii="宋体" w:hAnsi="宋体" w:eastAsia="宋体"/>
          <w:b w:val="0"/>
        </w:rPr>
      </w:pPr>
    </w:p>
    <w:p w14:paraId="0D7593DA">
      <w:pPr>
        <w:pStyle w:val="25"/>
        <w:ind w:firstLine="420" w:firstLineChars="200"/>
        <w:jc w:val="both"/>
        <w:outlineLvl w:val="2"/>
        <w:rPr>
          <w:rFonts w:ascii="宋体" w:hAnsi="宋体" w:eastAsia="宋体"/>
          <w:b w:val="0"/>
        </w:rPr>
      </w:pPr>
    </w:p>
    <w:p w14:paraId="6EC606E0">
      <w:pPr>
        <w:pStyle w:val="25"/>
        <w:ind w:firstLine="420" w:firstLineChars="200"/>
        <w:jc w:val="both"/>
        <w:outlineLvl w:val="2"/>
        <w:rPr>
          <w:rFonts w:ascii="宋体" w:hAnsi="宋体" w:eastAsia="宋体"/>
          <w:b w:val="0"/>
        </w:rPr>
      </w:pPr>
    </w:p>
    <w:p w14:paraId="34C8273C">
      <w:pPr>
        <w:pStyle w:val="25"/>
        <w:spacing w:line="240" w:lineRule="auto"/>
        <w:jc w:val="center"/>
        <w:outlineLvl w:val="2"/>
      </w:pPr>
      <w:bookmarkStart w:id="218" w:name="_Toc163827594"/>
      <w:r>
        <w:rPr>
          <w:rFonts w:hint="eastAsia"/>
        </w:rPr>
        <w:t>图十二：纸飞机载重运输赛（单人赛）场地示意图</w:t>
      </w:r>
      <w:bookmarkEnd w:id="218"/>
    </w:p>
    <w:p w14:paraId="3ADBD725">
      <w:pPr>
        <w:pStyle w:val="25"/>
        <w:numPr>
          <w:ilvl w:val="2"/>
          <w:numId w:val="3"/>
        </w:numPr>
        <w:ind w:firstLine="412"/>
        <w:outlineLvl w:val="2"/>
        <w:rPr>
          <w:rFonts w:ascii="宋体" w:hAnsi="宋体" w:eastAsia="宋体"/>
          <w:b w:val="0"/>
        </w:rPr>
      </w:pPr>
      <w:bookmarkStart w:id="219" w:name="_Toc163827595"/>
      <w:r>
        <w:rPr>
          <w:rFonts w:hint="eastAsia" w:ascii="宋体" w:hAnsi="宋体" w:eastAsia="宋体"/>
          <w:b w:val="0"/>
        </w:rPr>
        <w:t>单人赛成绩评定：</w:t>
      </w:r>
      <w:bookmarkEnd w:id="219"/>
    </w:p>
    <w:p w14:paraId="6E0E2769">
      <w:pPr>
        <w:pStyle w:val="25"/>
        <w:ind w:firstLine="420" w:firstLineChars="200"/>
        <w:outlineLvl w:val="2"/>
        <w:rPr>
          <w:rFonts w:ascii="宋体" w:hAnsi="宋体" w:eastAsia="宋体"/>
          <w:b w:val="0"/>
        </w:rPr>
      </w:pPr>
      <w:bookmarkStart w:id="220" w:name="_Toc163827596"/>
      <w:r>
        <w:rPr>
          <w:rFonts w:hint="eastAsia" w:ascii="宋体" w:hAnsi="宋体" w:eastAsia="宋体"/>
          <w:b w:val="0"/>
        </w:rPr>
        <w:t>（</w:t>
      </w:r>
      <w:r>
        <w:rPr>
          <w:rFonts w:ascii="宋体" w:hAnsi="宋体" w:eastAsia="宋体"/>
          <w:b w:val="0"/>
        </w:rPr>
        <w:t>1</w:t>
      </w:r>
      <w:r>
        <w:rPr>
          <w:rFonts w:hint="eastAsia" w:ascii="宋体" w:hAnsi="宋体" w:eastAsia="宋体"/>
          <w:b w:val="0"/>
        </w:rPr>
        <w:t>）所运载的货物为导弹发射车模型、坦克车模型和运输货车模型。允许在运输飞机上加装零件以保障货物在运输过程中保持稳定；</w:t>
      </w:r>
      <w:bookmarkEnd w:id="220"/>
    </w:p>
    <w:p w14:paraId="0E0CBCEB">
      <w:pPr>
        <w:pStyle w:val="25"/>
        <w:ind w:firstLine="420" w:firstLineChars="200"/>
        <w:outlineLvl w:val="2"/>
        <w:rPr>
          <w:rFonts w:ascii="宋体" w:hAnsi="宋体" w:eastAsia="宋体"/>
          <w:b w:val="0"/>
        </w:rPr>
      </w:pPr>
      <w:bookmarkStart w:id="221" w:name="_Toc163827597"/>
      <w:r>
        <w:rPr>
          <w:rFonts w:hint="eastAsia" w:ascii="宋体" w:hAnsi="宋体" w:eastAsia="宋体"/>
          <w:b w:val="0"/>
        </w:rPr>
        <w:t>（</w:t>
      </w:r>
      <w:r>
        <w:rPr>
          <w:rFonts w:ascii="宋体" w:hAnsi="宋体" w:eastAsia="宋体"/>
          <w:b w:val="0"/>
        </w:rPr>
        <w:t>2</w:t>
      </w:r>
      <w:r>
        <w:rPr>
          <w:rFonts w:hint="eastAsia" w:ascii="宋体" w:hAnsi="宋体" w:eastAsia="宋体"/>
          <w:b w:val="0"/>
        </w:rPr>
        <w:t>）比赛结束前，选手必须把已运输的货物从机体中卸下并放入卸货区；</w:t>
      </w:r>
      <w:bookmarkEnd w:id="221"/>
    </w:p>
    <w:p w14:paraId="09EC03F0">
      <w:pPr>
        <w:pStyle w:val="25"/>
        <w:ind w:firstLine="420" w:firstLineChars="200"/>
        <w:outlineLvl w:val="2"/>
        <w:rPr>
          <w:rFonts w:ascii="宋体" w:hAnsi="宋体" w:eastAsia="宋体"/>
          <w:b w:val="0"/>
        </w:rPr>
      </w:pPr>
      <w:bookmarkStart w:id="222" w:name="_Toc163827598"/>
      <w:r>
        <w:rPr>
          <w:rFonts w:hint="eastAsia" w:ascii="宋体" w:hAnsi="宋体" w:eastAsia="宋体"/>
          <w:b w:val="0"/>
        </w:rPr>
        <w:t>（</w:t>
      </w:r>
      <w:r>
        <w:rPr>
          <w:rFonts w:ascii="宋体" w:hAnsi="宋体" w:eastAsia="宋体"/>
          <w:b w:val="0"/>
        </w:rPr>
        <w:t>3</w:t>
      </w:r>
      <w:r>
        <w:rPr>
          <w:rFonts w:hint="eastAsia" w:ascii="宋体" w:hAnsi="宋体" w:eastAsia="宋体"/>
          <w:b w:val="0"/>
        </w:rPr>
        <w:t>）记录每位参赛选手二次飞行比赛所运输货物的总重量，每一克货物换算为一分，精确到0.1分。总分值多者排名靠前。如分值相同，用时短者排名靠前。</w:t>
      </w:r>
      <w:bookmarkEnd w:id="222"/>
    </w:p>
    <w:p w14:paraId="4E66350B">
      <w:pPr>
        <w:pStyle w:val="25"/>
        <w:numPr>
          <w:ilvl w:val="2"/>
          <w:numId w:val="3"/>
        </w:numPr>
        <w:ind w:firstLine="412"/>
        <w:outlineLvl w:val="2"/>
        <w:rPr>
          <w:rFonts w:ascii="宋体" w:hAnsi="宋体" w:eastAsia="宋体"/>
          <w:b w:val="0"/>
        </w:rPr>
      </w:pPr>
      <w:bookmarkStart w:id="223" w:name="_Toc163827599"/>
      <w:r>
        <w:rPr>
          <w:rFonts w:hint="eastAsia" w:ascii="宋体" w:hAnsi="宋体" w:eastAsia="宋体"/>
          <w:b w:val="0"/>
        </w:rPr>
        <w:t>单人赛判罚：</w:t>
      </w:r>
      <w:bookmarkEnd w:id="223"/>
    </w:p>
    <w:p w14:paraId="2E7706BC">
      <w:pPr>
        <w:pStyle w:val="25"/>
        <w:ind w:firstLine="420" w:firstLineChars="200"/>
        <w:outlineLvl w:val="2"/>
        <w:rPr>
          <w:rFonts w:ascii="宋体" w:hAnsi="宋体" w:eastAsia="宋体"/>
          <w:b w:val="0"/>
        </w:rPr>
      </w:pPr>
      <w:bookmarkStart w:id="224" w:name="_Toc163827600"/>
      <w:r>
        <w:rPr>
          <w:rFonts w:hint="eastAsia" w:ascii="宋体" w:hAnsi="宋体" w:eastAsia="宋体"/>
          <w:b w:val="0"/>
        </w:rPr>
        <w:t>（</w:t>
      </w:r>
      <w:r>
        <w:rPr>
          <w:rFonts w:ascii="宋体" w:hAnsi="宋体" w:eastAsia="宋体"/>
          <w:b w:val="0"/>
        </w:rPr>
        <w:t>1</w:t>
      </w:r>
      <w:r>
        <w:rPr>
          <w:rFonts w:hint="eastAsia" w:ascii="宋体" w:hAnsi="宋体" w:eastAsia="宋体"/>
          <w:b w:val="0"/>
        </w:rPr>
        <w:t>）选手在</w:t>
      </w:r>
      <w:r>
        <w:rPr>
          <w:rFonts w:ascii="宋体" w:hAnsi="宋体" w:eastAsia="宋体"/>
          <w:b w:val="0"/>
        </w:rPr>
        <w:t>A</w:t>
      </w:r>
      <w:r>
        <w:rPr>
          <w:rFonts w:hint="eastAsia" w:ascii="宋体" w:hAnsi="宋体" w:eastAsia="宋体"/>
          <w:b w:val="0"/>
        </w:rPr>
        <w:t>投掷区外投掷模型、模型未落地静止前选手离开投掷区、所装载的货物外露于货仓、飞行中模型零件或货物掉落，本次飞行不允许卸货，选手必须捡拾该模型回到起飞区重新起飞；</w:t>
      </w:r>
      <w:bookmarkEnd w:id="224"/>
    </w:p>
    <w:p w14:paraId="050643F7">
      <w:pPr>
        <w:pStyle w:val="25"/>
        <w:ind w:firstLine="420" w:firstLineChars="200"/>
        <w:outlineLvl w:val="2"/>
        <w:rPr>
          <w:rFonts w:ascii="宋体" w:hAnsi="宋体" w:eastAsia="宋体"/>
          <w:b w:val="0"/>
        </w:rPr>
      </w:pPr>
      <w:bookmarkStart w:id="225" w:name="_Toc163827601"/>
      <w:r>
        <w:rPr>
          <w:rFonts w:hint="eastAsia" w:ascii="宋体" w:hAnsi="宋体" w:eastAsia="宋体"/>
          <w:b w:val="0"/>
        </w:rPr>
        <w:t>（</w:t>
      </w:r>
      <w:r>
        <w:rPr>
          <w:rFonts w:ascii="宋体" w:hAnsi="宋体" w:eastAsia="宋体"/>
          <w:b w:val="0"/>
        </w:rPr>
        <w:t>2</w:t>
      </w:r>
      <w:r>
        <w:rPr>
          <w:rFonts w:hint="eastAsia" w:ascii="宋体" w:hAnsi="宋体" w:eastAsia="宋体"/>
          <w:b w:val="0"/>
        </w:rPr>
        <w:t>）模型运输飞机原配件不齐，不允许飞行；比赛结束前，未被放入卸货区的货物将不被计算该货物所得分值。</w:t>
      </w:r>
      <w:bookmarkEnd w:id="225"/>
    </w:p>
    <w:p w14:paraId="2767B914">
      <w:pPr>
        <w:pStyle w:val="25"/>
        <w:numPr>
          <w:ilvl w:val="2"/>
          <w:numId w:val="3"/>
        </w:numPr>
        <w:ind w:firstLine="412"/>
        <w:outlineLvl w:val="2"/>
        <w:rPr>
          <w:rFonts w:ascii="宋体" w:hAnsi="宋体" w:eastAsia="宋体"/>
          <w:b w:val="0"/>
        </w:rPr>
      </w:pPr>
      <w:bookmarkStart w:id="226" w:name="_Toc163827602"/>
      <w:r>
        <w:rPr>
          <w:rFonts w:hint="eastAsia" w:ascii="宋体" w:hAnsi="宋体" w:eastAsia="宋体"/>
          <w:b w:val="0"/>
        </w:rPr>
        <w:t>双人赛比赛方法：</w:t>
      </w:r>
      <w:bookmarkEnd w:id="226"/>
    </w:p>
    <w:p w14:paraId="68DD064A">
      <w:pPr>
        <w:pStyle w:val="25"/>
        <w:ind w:firstLine="525" w:firstLineChars="250"/>
        <w:outlineLvl w:val="2"/>
        <w:rPr>
          <w:rFonts w:ascii="宋体" w:hAnsi="宋体" w:eastAsia="宋体"/>
          <w:b w:val="0"/>
        </w:rPr>
      </w:pPr>
      <w:bookmarkStart w:id="227" w:name="_Toc163827603"/>
      <w:r>
        <w:rPr>
          <w:rFonts w:hint="eastAsia" w:ascii="宋体" w:hAnsi="宋体" w:eastAsia="宋体"/>
          <w:b w:val="0"/>
        </w:rPr>
        <w:t>每轮比赛由同队四组选手同场比赛，遇本队不够四组由抽签决定配对比赛。比赛开始，</w:t>
      </w:r>
      <w:r>
        <w:rPr>
          <w:rFonts w:ascii="宋体" w:hAnsi="宋体" w:eastAsia="宋体"/>
          <w:b w:val="0"/>
        </w:rPr>
        <w:t>A</w:t>
      </w:r>
      <w:r>
        <w:rPr>
          <w:rFonts w:hint="eastAsia" w:ascii="宋体" w:hAnsi="宋体" w:eastAsia="宋体"/>
          <w:b w:val="0"/>
        </w:rPr>
        <w:t>区选手装载货物后向</w:t>
      </w:r>
      <w:r>
        <w:rPr>
          <w:rFonts w:ascii="宋体" w:hAnsi="宋体" w:eastAsia="宋体"/>
          <w:b w:val="0"/>
        </w:rPr>
        <w:t>B</w:t>
      </w:r>
      <w:r>
        <w:rPr>
          <w:rFonts w:hint="eastAsia" w:ascii="宋体" w:hAnsi="宋体" w:eastAsia="宋体"/>
          <w:b w:val="0"/>
        </w:rPr>
        <w:t>区投掷模型，待模型落地静止后，</w:t>
      </w:r>
      <w:r>
        <w:rPr>
          <w:rFonts w:ascii="宋体" w:hAnsi="宋体" w:eastAsia="宋体"/>
          <w:b w:val="0"/>
        </w:rPr>
        <w:t>B</w:t>
      </w:r>
      <w:r>
        <w:rPr>
          <w:rFonts w:hint="eastAsia" w:ascii="宋体" w:hAnsi="宋体" w:eastAsia="宋体"/>
          <w:b w:val="0"/>
        </w:rPr>
        <w:t>区选手方可离开投掷区捡拾模型，并返回</w:t>
      </w:r>
      <w:r>
        <w:rPr>
          <w:rFonts w:ascii="宋体" w:hAnsi="宋体" w:eastAsia="宋体"/>
          <w:b w:val="0"/>
        </w:rPr>
        <w:t>B</w:t>
      </w:r>
      <w:r>
        <w:rPr>
          <w:rFonts w:hint="eastAsia" w:ascii="宋体" w:hAnsi="宋体" w:eastAsia="宋体"/>
          <w:b w:val="0"/>
        </w:rPr>
        <w:t>区把货物卸在卸货区，卸货后向</w:t>
      </w:r>
      <w:r>
        <w:rPr>
          <w:rFonts w:ascii="宋体" w:hAnsi="宋体" w:eastAsia="宋体"/>
          <w:b w:val="0"/>
        </w:rPr>
        <w:t>A</w:t>
      </w:r>
      <w:r>
        <w:rPr>
          <w:rFonts w:hint="eastAsia" w:ascii="宋体" w:hAnsi="宋体" w:eastAsia="宋体"/>
          <w:b w:val="0"/>
        </w:rPr>
        <w:t>区投掷模型，待模型返航落地静止后，</w:t>
      </w:r>
      <w:r>
        <w:rPr>
          <w:rFonts w:ascii="宋体" w:hAnsi="宋体" w:eastAsia="宋体"/>
          <w:b w:val="0"/>
        </w:rPr>
        <w:t>A</w:t>
      </w:r>
      <w:r>
        <w:rPr>
          <w:rFonts w:hint="eastAsia" w:ascii="宋体" w:hAnsi="宋体" w:eastAsia="宋体"/>
          <w:b w:val="0"/>
        </w:rPr>
        <w:t>区选手方可离开投掷区捡拾模型并返回</w:t>
      </w:r>
      <w:r>
        <w:rPr>
          <w:rFonts w:ascii="宋体" w:hAnsi="宋体" w:eastAsia="宋体"/>
          <w:b w:val="0"/>
        </w:rPr>
        <w:t>A</w:t>
      </w:r>
      <w:r>
        <w:rPr>
          <w:rFonts w:hint="eastAsia" w:ascii="宋体" w:hAnsi="宋体" w:eastAsia="宋体"/>
          <w:b w:val="0"/>
        </w:rPr>
        <w:t>区（返航的模型如飞入站立区则可以空中接取），装载货物后可进行下一轮运输，以此类推，直到</w:t>
      </w:r>
      <w:r>
        <w:rPr>
          <w:rFonts w:ascii="宋体" w:hAnsi="宋体" w:eastAsia="宋体"/>
          <w:b w:val="0"/>
        </w:rPr>
        <w:t>2</w:t>
      </w:r>
      <w:r>
        <w:rPr>
          <w:rFonts w:hint="eastAsia" w:ascii="宋体" w:hAnsi="宋体" w:eastAsia="宋体"/>
          <w:b w:val="0"/>
        </w:rPr>
        <w:t>分钟比赛结束。</w:t>
      </w:r>
      <w:bookmarkEnd w:id="227"/>
    </w:p>
    <w:p w14:paraId="632FEE26">
      <w:pPr>
        <w:pStyle w:val="25"/>
        <w:numPr>
          <w:ilvl w:val="2"/>
          <w:numId w:val="3"/>
        </w:numPr>
        <w:ind w:firstLine="412"/>
        <w:outlineLvl w:val="2"/>
        <w:rPr>
          <w:rFonts w:ascii="宋体" w:hAnsi="宋体" w:eastAsia="宋体"/>
          <w:b w:val="0"/>
        </w:rPr>
      </w:pPr>
      <w:bookmarkStart w:id="228" w:name="_Toc163827604"/>
      <w:r>
        <w:rPr>
          <w:rFonts w:hint="eastAsia" w:ascii="宋体" w:hAnsi="宋体" w:eastAsia="宋体"/>
          <w:b w:val="0"/>
        </w:rPr>
        <w:t>双人赛判罚：</w:t>
      </w:r>
      <w:bookmarkEnd w:id="228"/>
    </w:p>
    <w:p w14:paraId="1939147E">
      <w:pPr>
        <w:pStyle w:val="25"/>
        <w:ind w:firstLine="525" w:firstLineChars="250"/>
        <w:outlineLvl w:val="2"/>
        <w:rPr>
          <w:rFonts w:ascii="宋体" w:hAnsi="宋体" w:eastAsia="宋体"/>
          <w:b w:val="0"/>
        </w:rPr>
      </w:pPr>
      <w:bookmarkStart w:id="229" w:name="_Toc163827605"/>
      <w:r>
        <w:rPr>
          <w:rFonts w:hint="eastAsia" w:ascii="宋体" w:hAnsi="宋体" w:eastAsia="宋体"/>
          <w:b w:val="0"/>
        </w:rPr>
        <w:t>选手在自己的投掷区外投掷模型、模型未落地静止前对方选手离开投掷区的、所装载的货物外露于货仓、飞行中模型零件或货物掉落，必须由投掷选手捡拾模型及配件，并回到起飞区重新投掷。</w:t>
      </w:r>
      <w:bookmarkEnd w:id="229"/>
    </w:p>
    <w:p w14:paraId="45D08C8B">
      <w:pPr>
        <w:pStyle w:val="25"/>
        <w:numPr>
          <w:ilvl w:val="2"/>
          <w:numId w:val="3"/>
        </w:numPr>
        <w:ind w:firstLine="412"/>
        <w:outlineLvl w:val="2"/>
        <w:rPr>
          <w:rFonts w:ascii="宋体" w:hAnsi="宋体" w:eastAsia="宋体"/>
          <w:b w:val="0"/>
        </w:rPr>
      </w:pPr>
      <w:bookmarkStart w:id="230" w:name="_Toc163827606"/>
      <w:bookmarkStart w:id="231" w:name="_Toc514837382"/>
      <w:r>
        <w:rPr>
          <w:rFonts w:hint="eastAsia" w:ascii="宋体" w:hAnsi="宋体" w:eastAsia="宋体"/>
          <w:b w:val="0"/>
        </w:rPr>
        <w:t>其余规则见“总则”和“一般规定”。</w:t>
      </w:r>
      <w:bookmarkEnd w:id="230"/>
    </w:p>
    <w:p w14:paraId="7BEA04B4">
      <w:pPr>
        <w:pStyle w:val="25"/>
        <w:ind w:firstLine="420" w:firstLineChars="200"/>
        <w:outlineLvl w:val="2"/>
        <w:rPr>
          <w:rFonts w:ascii="宋体" w:hAnsi="宋体" w:eastAsia="宋体"/>
          <w:b w:val="0"/>
        </w:rPr>
      </w:pPr>
    </w:p>
    <w:p w14:paraId="47FD2AC4">
      <w:pPr>
        <w:pStyle w:val="25"/>
        <w:numPr>
          <w:ilvl w:val="1"/>
          <w:numId w:val="3"/>
        </w:numPr>
        <w:tabs>
          <w:tab w:val="left" w:pos="720"/>
        </w:tabs>
        <w:spacing w:line="240" w:lineRule="auto"/>
        <w:outlineLvl w:val="1"/>
        <w:rPr>
          <w:rFonts w:ascii="宋体" w:hAnsi="宋体" w:eastAsia="宋体"/>
        </w:rPr>
      </w:pPr>
      <w:bookmarkStart w:id="232" w:name="_Toc163827607"/>
      <w:r>
        <w:rPr>
          <w:rFonts w:hint="eastAsia" w:ascii="宋体" w:hAnsi="宋体" w:eastAsia="宋体"/>
        </w:rPr>
        <w:t>仿真纸折飞机航母着舰积分</w:t>
      </w:r>
      <w:bookmarkEnd w:id="232"/>
    </w:p>
    <w:p w14:paraId="3BD2C415">
      <w:pPr>
        <w:pStyle w:val="25"/>
        <w:tabs>
          <w:tab w:val="left" w:pos="870"/>
        </w:tabs>
        <w:ind w:firstLine="412"/>
        <w:outlineLvl w:val="1"/>
        <w:rPr>
          <w:rFonts w:ascii="宋体" w:hAnsi="宋体" w:eastAsia="宋体"/>
          <w:b w:val="0"/>
        </w:rPr>
      </w:pPr>
      <w:bookmarkStart w:id="233" w:name="_Toc163827608"/>
      <w:r>
        <w:rPr>
          <w:rFonts w:ascii="宋体" w:hAnsi="宋体" w:eastAsia="宋体"/>
          <w:b w:val="0"/>
        </w:rPr>
        <w:t>3.1</w:t>
      </w:r>
      <w:r>
        <w:rPr>
          <w:rFonts w:hint="eastAsia" w:ascii="宋体" w:hAnsi="宋体" w:eastAsia="宋体"/>
          <w:b w:val="0"/>
        </w:rPr>
        <w:t>5</w:t>
      </w:r>
      <w:r>
        <w:rPr>
          <w:rFonts w:ascii="宋体" w:hAnsi="宋体" w:eastAsia="宋体"/>
          <w:b w:val="0"/>
        </w:rPr>
        <w:t xml:space="preserve">.1. </w:t>
      </w:r>
      <w:r>
        <w:rPr>
          <w:rFonts w:hint="eastAsia" w:ascii="宋体" w:hAnsi="宋体" w:eastAsia="宋体"/>
          <w:b w:val="0"/>
        </w:rPr>
        <w:t>幼儿组使用制作好的模型参加比赛。</w:t>
      </w:r>
      <w:bookmarkEnd w:id="233"/>
    </w:p>
    <w:p w14:paraId="3B29FAAB">
      <w:pPr>
        <w:pStyle w:val="25"/>
        <w:tabs>
          <w:tab w:val="left" w:pos="870"/>
        </w:tabs>
        <w:ind w:firstLine="412"/>
        <w:outlineLvl w:val="1"/>
        <w:rPr>
          <w:rFonts w:ascii="宋体" w:hAnsi="宋体" w:eastAsia="宋体"/>
          <w:b w:val="0"/>
        </w:rPr>
      </w:pPr>
      <w:bookmarkStart w:id="234" w:name="_Toc163827609"/>
      <w:r>
        <w:rPr>
          <w:rFonts w:hint="eastAsia" w:ascii="宋体" w:hAnsi="宋体" w:eastAsia="宋体"/>
          <w:b w:val="0"/>
        </w:rPr>
        <w:t>3.15.2 比赛场地（见图十三）：在地面布置</w:t>
      </w:r>
      <w:r>
        <w:rPr>
          <w:rFonts w:ascii="宋体" w:hAnsi="宋体" w:eastAsia="宋体"/>
          <w:b w:val="0"/>
        </w:rPr>
        <w:t>3</w:t>
      </w:r>
      <w:r>
        <w:rPr>
          <w:rFonts w:hint="eastAsia" w:ascii="宋体" w:hAnsi="宋体" w:eastAsia="宋体"/>
          <w:b w:val="0"/>
        </w:rPr>
        <w:t>米×</w:t>
      </w:r>
      <w:r>
        <w:rPr>
          <w:rFonts w:ascii="宋体" w:hAnsi="宋体" w:eastAsia="宋体"/>
          <w:b w:val="0"/>
        </w:rPr>
        <w:t>5</w:t>
      </w:r>
      <w:r>
        <w:rPr>
          <w:rFonts w:hint="eastAsia" w:ascii="宋体" w:hAnsi="宋体" w:eastAsia="宋体"/>
          <w:b w:val="0"/>
        </w:rPr>
        <w:t>米的长方形降落区，降落区内设有不同分值，区中心为航空母舰甲板图。起飞线距离降落区</w:t>
      </w:r>
      <w:r>
        <w:rPr>
          <w:rFonts w:ascii="宋体" w:hAnsi="宋体" w:eastAsia="宋体"/>
          <w:b w:val="0"/>
        </w:rPr>
        <w:t>5</w:t>
      </w:r>
      <w:r>
        <w:rPr>
          <w:rFonts w:hint="eastAsia" w:ascii="宋体" w:hAnsi="宋体" w:eastAsia="宋体"/>
          <w:b w:val="0"/>
        </w:rPr>
        <w:t>米。幼儿组起飞线距离降落区3米。</w:t>
      </w:r>
      <w:bookmarkEnd w:id="234"/>
    </w:p>
    <w:p w14:paraId="041DCDF8">
      <w:pPr>
        <w:pStyle w:val="25"/>
        <w:tabs>
          <w:tab w:val="left" w:pos="870"/>
        </w:tabs>
        <w:spacing w:line="240" w:lineRule="auto"/>
        <w:jc w:val="center"/>
        <w:outlineLvl w:val="1"/>
        <w:rPr>
          <w:rFonts w:ascii="宋体" w:hAnsi="宋体" w:eastAsia="宋体"/>
          <w:b w:val="0"/>
        </w:rPr>
      </w:pPr>
      <w:r>
        <w:drawing>
          <wp:inline distT="0" distB="0" distL="114300" distR="114300">
            <wp:extent cx="2924175" cy="1752600"/>
            <wp:effectExtent l="0" t="0" r="190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2924175" cy="1752600"/>
                    </a:xfrm>
                    <a:prstGeom prst="rect">
                      <a:avLst/>
                    </a:prstGeom>
                    <a:noFill/>
                    <a:ln>
                      <a:noFill/>
                    </a:ln>
                  </pic:spPr>
                </pic:pic>
              </a:graphicData>
            </a:graphic>
          </wp:inline>
        </w:drawing>
      </w:r>
    </w:p>
    <w:p w14:paraId="2E8536C6">
      <w:pPr>
        <w:pStyle w:val="25"/>
        <w:tabs>
          <w:tab w:val="left" w:pos="870"/>
        </w:tabs>
        <w:jc w:val="center"/>
        <w:outlineLvl w:val="1"/>
        <w:rPr>
          <w:rFonts w:ascii="宋体" w:hAnsi="宋体" w:eastAsia="宋体"/>
          <w:b w:val="0"/>
        </w:rPr>
      </w:pPr>
      <w:bookmarkStart w:id="235" w:name="_Toc163827610"/>
      <w:r>
        <w:rPr>
          <w:rFonts w:hint="eastAsia"/>
        </w:rPr>
        <w:t>图十三：</w:t>
      </w:r>
      <w:r>
        <w:rPr>
          <w:rFonts w:hint="eastAsia" w:ascii="宋体" w:hAnsi="宋体" w:eastAsia="宋体"/>
        </w:rPr>
        <w:t>仿真纸折飞机航母着舰积分赛场地示意图</w:t>
      </w:r>
      <w:bookmarkEnd w:id="235"/>
    </w:p>
    <w:p w14:paraId="543ED16D">
      <w:pPr>
        <w:pStyle w:val="25"/>
        <w:tabs>
          <w:tab w:val="left" w:pos="870"/>
        </w:tabs>
        <w:spacing w:line="240" w:lineRule="auto"/>
        <w:ind w:firstLine="412"/>
        <w:outlineLvl w:val="1"/>
        <w:rPr>
          <w:rFonts w:ascii="宋体" w:hAnsi="宋体" w:eastAsia="宋体"/>
          <w:b w:val="0"/>
        </w:rPr>
      </w:pPr>
      <w:bookmarkStart w:id="236" w:name="_Toc163827611"/>
      <w:r>
        <w:rPr>
          <w:rFonts w:ascii="宋体" w:hAnsi="宋体" w:eastAsia="宋体"/>
          <w:b w:val="0"/>
        </w:rPr>
        <w:t>3.1</w:t>
      </w:r>
      <w:r>
        <w:rPr>
          <w:rFonts w:hint="eastAsia" w:ascii="宋体" w:hAnsi="宋体" w:eastAsia="宋体"/>
          <w:b w:val="0"/>
        </w:rPr>
        <w:t>5</w:t>
      </w:r>
      <w:r>
        <w:rPr>
          <w:rFonts w:ascii="宋体" w:hAnsi="宋体" w:eastAsia="宋体"/>
          <w:b w:val="0"/>
        </w:rPr>
        <w:t>.</w:t>
      </w:r>
      <w:r>
        <w:rPr>
          <w:rFonts w:hint="eastAsia" w:ascii="宋体" w:hAnsi="宋体" w:eastAsia="宋体"/>
          <w:b w:val="0"/>
        </w:rPr>
        <w:t>3</w:t>
      </w:r>
      <w:r>
        <w:rPr>
          <w:rFonts w:ascii="宋体" w:hAnsi="宋体" w:eastAsia="宋体"/>
          <w:b w:val="0"/>
        </w:rPr>
        <w:t xml:space="preserve">. </w:t>
      </w:r>
      <w:r>
        <w:rPr>
          <w:rFonts w:hint="eastAsia" w:ascii="宋体" w:hAnsi="宋体" w:eastAsia="宋体"/>
          <w:b w:val="0"/>
        </w:rPr>
        <w:t>模型器材参数：用不大于</w:t>
      </w:r>
      <w:r>
        <w:rPr>
          <w:rFonts w:ascii="宋体" w:hAnsi="宋体" w:eastAsia="宋体"/>
          <w:b w:val="0"/>
        </w:rPr>
        <w:t>100</w:t>
      </w:r>
      <w:r>
        <w:rPr>
          <w:rFonts w:hint="eastAsia" w:ascii="宋体" w:hAnsi="宋体" w:eastAsia="宋体"/>
          <w:b w:val="0"/>
        </w:rPr>
        <w:t>g厚的纸、仿我国歼-</w:t>
      </w:r>
      <w:r>
        <w:rPr>
          <w:rFonts w:ascii="宋体" w:hAnsi="宋体" w:eastAsia="宋体"/>
          <w:b w:val="0"/>
        </w:rPr>
        <w:t>15</w:t>
      </w:r>
      <w:r>
        <w:rPr>
          <w:rFonts w:hint="eastAsia" w:ascii="宋体" w:hAnsi="宋体" w:eastAsia="宋体"/>
          <w:b w:val="0"/>
        </w:rPr>
        <w:t>航母舰载机的缩比纸折模型飞机，比列</w:t>
      </w:r>
      <w:r>
        <w:rPr>
          <w:rFonts w:ascii="宋体" w:hAnsi="宋体" w:eastAsia="宋体"/>
          <w:b w:val="0"/>
        </w:rPr>
        <w:t>1:110</w:t>
      </w:r>
      <w:r>
        <w:rPr>
          <w:rFonts w:hint="eastAsia" w:ascii="宋体" w:hAnsi="宋体" w:eastAsia="宋体"/>
          <w:b w:val="0"/>
        </w:rPr>
        <w:t>左右，翼展</w:t>
      </w:r>
      <w:r>
        <w:rPr>
          <w:rFonts w:ascii="宋体" w:hAnsi="宋体" w:eastAsia="宋体"/>
          <w:b w:val="0"/>
        </w:rPr>
        <w:t>120mm</w:t>
      </w:r>
      <w:r>
        <w:rPr>
          <w:rFonts w:hint="eastAsia" w:ascii="宋体" w:hAnsi="宋体" w:eastAsia="宋体"/>
          <w:b w:val="0"/>
        </w:rPr>
        <w:t>（±</w:t>
      </w:r>
      <w:r>
        <w:rPr>
          <w:rFonts w:ascii="宋体" w:hAnsi="宋体" w:eastAsia="宋体"/>
          <w:b w:val="0"/>
        </w:rPr>
        <w:t>2mm</w:t>
      </w:r>
      <w:r>
        <w:rPr>
          <w:rFonts w:hint="eastAsia" w:ascii="宋体" w:hAnsi="宋体" w:eastAsia="宋体"/>
          <w:b w:val="0"/>
        </w:rPr>
        <w:t>），全长</w:t>
      </w:r>
      <w:r>
        <w:rPr>
          <w:rFonts w:ascii="宋体" w:hAnsi="宋体" w:eastAsia="宋体"/>
          <w:b w:val="0"/>
        </w:rPr>
        <w:t>200mm</w:t>
      </w:r>
      <w:r>
        <w:rPr>
          <w:rFonts w:hint="eastAsia" w:ascii="宋体" w:hAnsi="宋体" w:eastAsia="宋体"/>
          <w:b w:val="0"/>
        </w:rPr>
        <w:t>（±</w:t>
      </w:r>
      <w:r>
        <w:rPr>
          <w:rFonts w:ascii="宋体" w:hAnsi="宋体" w:eastAsia="宋体"/>
          <w:b w:val="0"/>
        </w:rPr>
        <w:t>5mm</w:t>
      </w:r>
      <w:r>
        <w:rPr>
          <w:rFonts w:hint="eastAsia" w:ascii="宋体" w:hAnsi="宋体" w:eastAsia="宋体"/>
          <w:b w:val="0"/>
        </w:rPr>
        <w:t>），重量</w:t>
      </w:r>
      <w:r>
        <w:rPr>
          <w:rFonts w:ascii="宋体" w:hAnsi="宋体" w:eastAsia="宋体"/>
          <w:b w:val="0"/>
        </w:rPr>
        <w:t>3g</w:t>
      </w:r>
      <w:r>
        <w:rPr>
          <w:rFonts w:hint="eastAsia" w:ascii="宋体" w:hAnsi="宋体" w:eastAsia="宋体"/>
          <w:b w:val="0"/>
        </w:rPr>
        <w:t>（±</w:t>
      </w:r>
      <w:r>
        <w:rPr>
          <w:rFonts w:ascii="宋体" w:hAnsi="宋体" w:eastAsia="宋体"/>
          <w:b w:val="0"/>
        </w:rPr>
        <w:t>0.1g</w:t>
      </w:r>
      <w:r>
        <w:rPr>
          <w:rFonts w:hint="eastAsia" w:ascii="宋体" w:hAnsi="宋体" w:eastAsia="宋体"/>
          <w:b w:val="0"/>
        </w:rPr>
        <w:t>），低可视化涂装，有八一机徽、海军旗、飞鲨标志。模型需要动手完成组装调试。</w:t>
      </w:r>
      <w:bookmarkEnd w:id="236"/>
    </w:p>
    <w:p w14:paraId="71187C25">
      <w:pPr>
        <w:pStyle w:val="25"/>
        <w:tabs>
          <w:tab w:val="left" w:pos="870"/>
        </w:tabs>
        <w:spacing w:line="240" w:lineRule="auto"/>
        <w:ind w:firstLine="412"/>
        <w:outlineLvl w:val="1"/>
        <w:rPr>
          <w:rFonts w:ascii="宋体" w:hAnsi="宋体" w:eastAsia="宋体"/>
          <w:b w:val="0"/>
        </w:rPr>
      </w:pPr>
      <w:bookmarkStart w:id="237" w:name="_Toc163827612"/>
      <w:r>
        <w:rPr>
          <w:rFonts w:ascii="宋体" w:hAnsi="宋体" w:eastAsia="宋体"/>
          <w:b w:val="0"/>
        </w:rPr>
        <w:t>3.1</w:t>
      </w:r>
      <w:r>
        <w:rPr>
          <w:rFonts w:hint="eastAsia" w:ascii="宋体" w:hAnsi="宋体" w:eastAsia="宋体"/>
          <w:b w:val="0"/>
        </w:rPr>
        <w:t>5</w:t>
      </w:r>
      <w:r>
        <w:rPr>
          <w:rFonts w:ascii="宋体" w:hAnsi="宋体" w:eastAsia="宋体"/>
          <w:b w:val="0"/>
        </w:rPr>
        <w:t>.</w:t>
      </w:r>
      <w:r>
        <w:rPr>
          <w:rFonts w:hint="eastAsia" w:ascii="宋体" w:hAnsi="宋体" w:eastAsia="宋体"/>
          <w:b w:val="0"/>
        </w:rPr>
        <w:t>4</w:t>
      </w:r>
      <w:r>
        <w:rPr>
          <w:rFonts w:ascii="宋体" w:hAnsi="宋体" w:eastAsia="宋体"/>
          <w:b w:val="0"/>
        </w:rPr>
        <w:t xml:space="preserve">. </w:t>
      </w:r>
      <w:r>
        <w:rPr>
          <w:rFonts w:hint="eastAsia" w:ascii="宋体" w:hAnsi="宋体" w:eastAsia="宋体"/>
          <w:b w:val="0"/>
        </w:rPr>
        <w:t>比赛方法：</w:t>
      </w:r>
      <w:bookmarkEnd w:id="237"/>
    </w:p>
    <w:p w14:paraId="324535A6">
      <w:pPr>
        <w:pStyle w:val="25"/>
        <w:tabs>
          <w:tab w:val="left" w:pos="870"/>
        </w:tabs>
        <w:ind w:firstLine="420" w:firstLineChars="200"/>
        <w:outlineLvl w:val="1"/>
        <w:rPr>
          <w:rFonts w:ascii="宋体" w:hAnsi="宋体" w:eastAsia="宋体"/>
          <w:b w:val="0"/>
        </w:rPr>
      </w:pPr>
      <w:bookmarkStart w:id="238" w:name="_Toc163827613"/>
      <w:r>
        <w:rPr>
          <w:rFonts w:hint="eastAsia" w:ascii="宋体" w:hAnsi="宋体" w:eastAsia="宋体"/>
          <w:b w:val="0"/>
        </w:rPr>
        <w:t>（</w:t>
      </w:r>
      <w:r>
        <w:rPr>
          <w:rFonts w:ascii="宋体" w:hAnsi="宋体" w:eastAsia="宋体"/>
          <w:b w:val="0"/>
        </w:rPr>
        <w:t>1</w:t>
      </w:r>
      <w:r>
        <w:rPr>
          <w:rFonts w:hint="eastAsia" w:ascii="宋体" w:hAnsi="宋体" w:eastAsia="宋体"/>
          <w:b w:val="0"/>
        </w:rPr>
        <w:t>）每名选手可以使用</w:t>
      </w:r>
      <w:r>
        <w:rPr>
          <w:rFonts w:ascii="宋体" w:hAnsi="宋体" w:eastAsia="宋体"/>
          <w:b w:val="0"/>
        </w:rPr>
        <w:t>2</w:t>
      </w:r>
      <w:r>
        <w:rPr>
          <w:rFonts w:hint="eastAsia" w:ascii="宋体" w:hAnsi="宋体" w:eastAsia="宋体"/>
          <w:b w:val="0"/>
        </w:rPr>
        <w:t>架模型参加比赛；</w:t>
      </w:r>
      <w:bookmarkEnd w:id="238"/>
    </w:p>
    <w:p w14:paraId="1E8AC9AF">
      <w:pPr>
        <w:pStyle w:val="25"/>
        <w:tabs>
          <w:tab w:val="left" w:pos="870"/>
        </w:tabs>
        <w:ind w:firstLine="420" w:firstLineChars="200"/>
        <w:outlineLvl w:val="1"/>
        <w:rPr>
          <w:rFonts w:ascii="宋体" w:hAnsi="宋体" w:eastAsia="宋体"/>
          <w:b w:val="0"/>
        </w:rPr>
      </w:pPr>
      <w:bookmarkStart w:id="239" w:name="_Toc163827614"/>
      <w:r>
        <w:rPr>
          <w:rFonts w:hint="eastAsia" w:ascii="宋体" w:hAnsi="宋体" w:eastAsia="宋体"/>
          <w:b w:val="0"/>
        </w:rPr>
        <w:t>（</w:t>
      </w:r>
      <w:r>
        <w:rPr>
          <w:rFonts w:ascii="宋体" w:hAnsi="宋体" w:eastAsia="宋体"/>
          <w:b w:val="0"/>
        </w:rPr>
        <w:t>2</w:t>
      </w:r>
      <w:r>
        <w:rPr>
          <w:rFonts w:hint="eastAsia" w:ascii="宋体" w:hAnsi="宋体" w:eastAsia="宋体"/>
          <w:b w:val="0"/>
        </w:rPr>
        <w:t>）比赛时间：每轮比赛时间</w:t>
      </w:r>
      <w:r>
        <w:rPr>
          <w:rFonts w:ascii="宋体" w:hAnsi="宋体" w:eastAsia="宋体"/>
          <w:b w:val="0"/>
        </w:rPr>
        <w:t>1</w:t>
      </w:r>
      <w:r>
        <w:rPr>
          <w:rFonts w:hint="eastAsia" w:ascii="宋体" w:hAnsi="宋体" w:eastAsia="宋体"/>
          <w:b w:val="0"/>
        </w:rPr>
        <w:t>分钟，在比赛时间内飞行次数不限；</w:t>
      </w:r>
      <w:bookmarkEnd w:id="239"/>
    </w:p>
    <w:p w14:paraId="0676E18B">
      <w:pPr>
        <w:pStyle w:val="25"/>
        <w:tabs>
          <w:tab w:val="left" w:pos="870"/>
        </w:tabs>
        <w:ind w:firstLine="420" w:firstLineChars="200"/>
        <w:outlineLvl w:val="1"/>
        <w:rPr>
          <w:rFonts w:ascii="宋体" w:hAnsi="宋体" w:eastAsia="宋体"/>
          <w:b w:val="0"/>
        </w:rPr>
      </w:pPr>
      <w:bookmarkStart w:id="240" w:name="_Toc163827615"/>
      <w:r>
        <w:rPr>
          <w:rFonts w:hint="eastAsia" w:ascii="宋体" w:hAnsi="宋体" w:eastAsia="宋体"/>
          <w:b w:val="0"/>
        </w:rPr>
        <w:t>（</w:t>
      </w:r>
      <w:r>
        <w:rPr>
          <w:rFonts w:ascii="宋体" w:hAnsi="宋体" w:eastAsia="宋体"/>
          <w:b w:val="0"/>
        </w:rPr>
        <w:t>3</w:t>
      </w:r>
      <w:r>
        <w:rPr>
          <w:rFonts w:hint="eastAsia" w:ascii="宋体" w:hAnsi="宋体" w:eastAsia="宋体"/>
          <w:b w:val="0"/>
        </w:rPr>
        <w:t>）飞行时参赛选手站在起飞线外投掷，降落在降落区内得到对应的得分；</w:t>
      </w:r>
      <w:bookmarkEnd w:id="240"/>
    </w:p>
    <w:p w14:paraId="60F3D9EF">
      <w:pPr>
        <w:pStyle w:val="25"/>
        <w:tabs>
          <w:tab w:val="left" w:pos="870"/>
        </w:tabs>
        <w:ind w:firstLine="420" w:firstLineChars="200"/>
        <w:outlineLvl w:val="1"/>
        <w:rPr>
          <w:rFonts w:ascii="宋体" w:hAnsi="宋体" w:eastAsia="宋体"/>
          <w:b w:val="0"/>
        </w:rPr>
      </w:pPr>
      <w:bookmarkStart w:id="241" w:name="_Toc163827616"/>
      <w:r>
        <w:rPr>
          <w:rFonts w:hint="eastAsia" w:ascii="宋体" w:hAnsi="宋体" w:eastAsia="宋体"/>
          <w:b w:val="0"/>
        </w:rPr>
        <w:t>（</w:t>
      </w:r>
      <w:r>
        <w:rPr>
          <w:rFonts w:ascii="宋体" w:hAnsi="宋体" w:eastAsia="宋体"/>
          <w:b w:val="0"/>
        </w:rPr>
        <w:t>4</w:t>
      </w:r>
      <w:r>
        <w:rPr>
          <w:rFonts w:hint="eastAsia" w:ascii="宋体" w:hAnsi="宋体" w:eastAsia="宋体"/>
          <w:b w:val="0"/>
        </w:rPr>
        <w:t>）模型出手即为正式飞行，飞出去的模型由本人捡取；只有捡取前一架模型后才能进行后一次的飞行。</w:t>
      </w:r>
      <w:bookmarkEnd w:id="241"/>
    </w:p>
    <w:p w14:paraId="286039C5">
      <w:pPr>
        <w:pStyle w:val="25"/>
        <w:tabs>
          <w:tab w:val="left" w:pos="870"/>
        </w:tabs>
        <w:ind w:firstLine="412"/>
        <w:outlineLvl w:val="1"/>
        <w:rPr>
          <w:rFonts w:ascii="宋体" w:hAnsi="宋体" w:eastAsia="宋体"/>
          <w:b w:val="0"/>
        </w:rPr>
      </w:pPr>
      <w:bookmarkStart w:id="242" w:name="_Toc163827617"/>
      <w:r>
        <w:rPr>
          <w:rFonts w:ascii="宋体" w:hAnsi="宋体" w:eastAsia="宋体"/>
          <w:b w:val="0"/>
        </w:rPr>
        <w:t>3.1</w:t>
      </w:r>
      <w:r>
        <w:rPr>
          <w:rFonts w:hint="eastAsia" w:ascii="宋体" w:hAnsi="宋体" w:eastAsia="宋体"/>
          <w:b w:val="0"/>
        </w:rPr>
        <w:t>5</w:t>
      </w:r>
      <w:r>
        <w:rPr>
          <w:rFonts w:ascii="宋体" w:hAnsi="宋体" w:eastAsia="宋体"/>
          <w:b w:val="0"/>
        </w:rPr>
        <w:t>.</w:t>
      </w:r>
      <w:r>
        <w:rPr>
          <w:rFonts w:hint="eastAsia" w:ascii="宋体" w:hAnsi="宋体" w:eastAsia="宋体"/>
          <w:b w:val="0"/>
        </w:rPr>
        <w:t>5</w:t>
      </w:r>
      <w:r>
        <w:rPr>
          <w:rFonts w:ascii="宋体" w:hAnsi="宋体" w:eastAsia="宋体"/>
          <w:b w:val="0"/>
        </w:rPr>
        <w:t xml:space="preserve">. </w:t>
      </w:r>
      <w:r>
        <w:rPr>
          <w:rFonts w:hint="eastAsia" w:ascii="宋体" w:hAnsi="宋体" w:eastAsia="宋体"/>
          <w:b w:val="0"/>
        </w:rPr>
        <w:t>成绩评定：</w:t>
      </w:r>
      <w:bookmarkEnd w:id="242"/>
    </w:p>
    <w:p w14:paraId="35DB3CA7">
      <w:pPr>
        <w:pStyle w:val="25"/>
        <w:spacing w:line="240" w:lineRule="auto"/>
        <w:ind w:firstLine="420" w:firstLineChars="200"/>
        <w:outlineLvl w:val="2"/>
        <w:rPr>
          <w:rFonts w:ascii="宋体" w:hAnsi="宋体" w:eastAsia="宋体"/>
          <w:b w:val="0"/>
        </w:rPr>
      </w:pPr>
      <w:bookmarkStart w:id="243" w:name="_Toc163827618"/>
      <w:r>
        <w:rPr>
          <w:rFonts w:hint="eastAsia" w:ascii="宋体" w:hAnsi="宋体" w:eastAsia="宋体"/>
          <w:b w:val="0"/>
        </w:rPr>
        <w:t>（</w:t>
      </w:r>
      <w:r>
        <w:rPr>
          <w:rFonts w:ascii="宋体" w:hAnsi="宋体" w:eastAsia="宋体"/>
          <w:b w:val="0"/>
        </w:rPr>
        <w:t>1</w:t>
      </w:r>
      <w:r>
        <w:rPr>
          <w:rFonts w:hint="eastAsia" w:ascii="宋体" w:hAnsi="宋体" w:eastAsia="宋体"/>
          <w:b w:val="0"/>
        </w:rPr>
        <w:t>）以纸飞机落地静止后测定的位置作为参赛者的成绩；纸飞机任何一个部位（或正投影）压边界线均视为界内；在两个不同的得分区视为较高得分区域；</w:t>
      </w:r>
      <w:bookmarkEnd w:id="243"/>
    </w:p>
    <w:p w14:paraId="11F3BCF1">
      <w:pPr>
        <w:pStyle w:val="25"/>
        <w:tabs>
          <w:tab w:val="left" w:pos="870"/>
        </w:tabs>
        <w:ind w:firstLine="420" w:firstLineChars="200"/>
        <w:outlineLvl w:val="1"/>
        <w:rPr>
          <w:rFonts w:ascii="宋体" w:hAnsi="宋体" w:eastAsia="宋体"/>
          <w:b w:val="0"/>
        </w:rPr>
      </w:pPr>
      <w:bookmarkStart w:id="244" w:name="_Toc163827619"/>
      <w:r>
        <w:rPr>
          <w:rFonts w:hint="eastAsia" w:ascii="宋体" w:hAnsi="宋体" w:eastAsia="宋体"/>
          <w:b w:val="0"/>
        </w:rPr>
        <w:t>（</w:t>
      </w:r>
      <w:r>
        <w:rPr>
          <w:rFonts w:ascii="宋体" w:hAnsi="宋体" w:eastAsia="宋体"/>
          <w:b w:val="0"/>
        </w:rPr>
        <w:t>2</w:t>
      </w:r>
      <w:r>
        <w:rPr>
          <w:rFonts w:hint="eastAsia" w:ascii="宋体" w:hAnsi="宋体" w:eastAsia="宋体"/>
          <w:b w:val="0"/>
        </w:rPr>
        <w:t>）每轮比赛以得分之和作为该轮成绩，得分高者名次列前；</w:t>
      </w:r>
      <w:bookmarkEnd w:id="244"/>
    </w:p>
    <w:p w14:paraId="083AAA44">
      <w:pPr>
        <w:pStyle w:val="25"/>
        <w:tabs>
          <w:tab w:val="left" w:pos="870"/>
        </w:tabs>
        <w:ind w:firstLine="420" w:firstLineChars="200"/>
        <w:outlineLvl w:val="1"/>
        <w:rPr>
          <w:rFonts w:ascii="宋体" w:hAnsi="宋体" w:eastAsia="宋体"/>
          <w:b w:val="0"/>
        </w:rPr>
      </w:pPr>
      <w:bookmarkStart w:id="245" w:name="_Toc163827620"/>
      <w:r>
        <w:rPr>
          <w:rFonts w:hint="eastAsia" w:ascii="宋体" w:hAnsi="宋体" w:eastAsia="宋体"/>
          <w:b w:val="0"/>
        </w:rPr>
        <w:t>（</w:t>
      </w:r>
      <w:r>
        <w:rPr>
          <w:rFonts w:ascii="宋体" w:hAnsi="宋体" w:eastAsia="宋体"/>
          <w:b w:val="0"/>
        </w:rPr>
        <w:t>3</w:t>
      </w:r>
      <w:r>
        <w:rPr>
          <w:rFonts w:hint="eastAsia" w:ascii="宋体" w:hAnsi="宋体" w:eastAsia="宋体"/>
          <w:b w:val="0"/>
        </w:rPr>
        <w:t>）比赛进行两轮，以较高一轮成绩作为比赛成绩排定名次。如名次相同，则以另一轮成绩排定名次；如再相同，则并列。</w:t>
      </w:r>
      <w:bookmarkEnd w:id="245"/>
    </w:p>
    <w:p w14:paraId="6C5AFAC0">
      <w:pPr>
        <w:pStyle w:val="25"/>
        <w:tabs>
          <w:tab w:val="left" w:pos="870"/>
        </w:tabs>
        <w:ind w:firstLine="412"/>
        <w:outlineLvl w:val="1"/>
        <w:rPr>
          <w:rFonts w:ascii="宋体" w:hAnsi="宋体" w:eastAsia="宋体"/>
          <w:b w:val="0"/>
        </w:rPr>
      </w:pPr>
      <w:bookmarkStart w:id="246" w:name="_Toc163827621"/>
      <w:r>
        <w:rPr>
          <w:rFonts w:ascii="宋体" w:hAnsi="宋体" w:eastAsia="宋体"/>
          <w:b w:val="0"/>
        </w:rPr>
        <w:t>3.1</w:t>
      </w:r>
      <w:r>
        <w:rPr>
          <w:rFonts w:hint="eastAsia" w:ascii="宋体" w:hAnsi="宋体" w:eastAsia="宋体"/>
          <w:b w:val="0"/>
        </w:rPr>
        <w:t>5</w:t>
      </w:r>
      <w:r>
        <w:rPr>
          <w:rFonts w:ascii="宋体" w:hAnsi="宋体" w:eastAsia="宋体"/>
          <w:b w:val="0"/>
        </w:rPr>
        <w:t>.</w:t>
      </w:r>
      <w:r>
        <w:rPr>
          <w:rFonts w:hint="eastAsia" w:ascii="宋体" w:hAnsi="宋体" w:eastAsia="宋体"/>
          <w:b w:val="0"/>
        </w:rPr>
        <w:t>6</w:t>
      </w:r>
      <w:r>
        <w:rPr>
          <w:rFonts w:ascii="宋体" w:hAnsi="宋体" w:eastAsia="宋体"/>
          <w:b w:val="0"/>
        </w:rPr>
        <w:t xml:space="preserve">. </w:t>
      </w:r>
      <w:r>
        <w:rPr>
          <w:rFonts w:hint="eastAsia" w:ascii="宋体" w:hAnsi="宋体" w:eastAsia="宋体"/>
          <w:b w:val="0"/>
        </w:rPr>
        <w:t>判罚：参赛选手站在起飞线外投掷模型放飞时踩线或在投掷过程中（模型没有停止飞行前）跨线成绩无效，并计作一次飞行。</w:t>
      </w:r>
      <w:bookmarkEnd w:id="246"/>
    </w:p>
    <w:p w14:paraId="3B24F4A8">
      <w:pPr>
        <w:pStyle w:val="25"/>
        <w:spacing w:line="240" w:lineRule="auto"/>
        <w:ind w:firstLine="412"/>
        <w:outlineLvl w:val="2"/>
        <w:rPr>
          <w:rFonts w:ascii="宋体" w:hAnsi="宋体" w:eastAsia="宋体"/>
          <w:b w:val="0"/>
        </w:rPr>
      </w:pPr>
      <w:bookmarkStart w:id="247" w:name="_Toc163827622"/>
      <w:r>
        <w:rPr>
          <w:rFonts w:ascii="宋体" w:hAnsi="宋体" w:eastAsia="宋体"/>
          <w:b w:val="0"/>
        </w:rPr>
        <w:t>3.13.</w:t>
      </w:r>
      <w:r>
        <w:rPr>
          <w:rFonts w:hint="eastAsia" w:ascii="宋体" w:hAnsi="宋体" w:eastAsia="宋体"/>
          <w:b w:val="0"/>
        </w:rPr>
        <w:t>7．其余规则见“总则”和“一般规定”。</w:t>
      </w:r>
      <w:bookmarkEnd w:id="247"/>
    </w:p>
    <w:p w14:paraId="58503095">
      <w:pPr>
        <w:pStyle w:val="25"/>
        <w:tabs>
          <w:tab w:val="left" w:pos="870"/>
        </w:tabs>
        <w:ind w:firstLine="412"/>
        <w:outlineLvl w:val="1"/>
        <w:rPr>
          <w:rFonts w:ascii="宋体" w:hAnsi="宋体" w:eastAsia="宋体"/>
          <w:b w:val="0"/>
        </w:rPr>
      </w:pPr>
    </w:p>
    <w:p w14:paraId="015EDB6A">
      <w:pPr>
        <w:pStyle w:val="25"/>
        <w:numPr>
          <w:ilvl w:val="1"/>
          <w:numId w:val="3"/>
        </w:numPr>
        <w:tabs>
          <w:tab w:val="left" w:pos="720"/>
        </w:tabs>
        <w:spacing w:line="240" w:lineRule="auto"/>
        <w:outlineLvl w:val="1"/>
        <w:rPr>
          <w:rFonts w:ascii="宋体" w:hAnsi="宋体" w:eastAsia="宋体"/>
        </w:rPr>
      </w:pPr>
      <w:bookmarkStart w:id="248" w:name="_Toc163827623"/>
      <w:r>
        <w:rPr>
          <w:rFonts w:hint="eastAsia" w:ascii="宋体" w:hAnsi="宋体" w:eastAsia="宋体"/>
        </w:rPr>
        <w:t>仿真纸飞机趣味飞行赛</w:t>
      </w:r>
      <w:bookmarkEnd w:id="248"/>
    </w:p>
    <w:p w14:paraId="4F9D6EDC">
      <w:pPr>
        <w:pStyle w:val="25"/>
        <w:tabs>
          <w:tab w:val="left" w:pos="870"/>
        </w:tabs>
        <w:spacing w:line="240" w:lineRule="auto"/>
        <w:ind w:firstLine="412"/>
        <w:outlineLvl w:val="1"/>
        <w:rPr>
          <w:rFonts w:ascii="宋体" w:hAnsi="宋体" w:eastAsia="宋体"/>
          <w:b w:val="0"/>
        </w:rPr>
      </w:pPr>
      <w:bookmarkStart w:id="249" w:name="_Toc163827624"/>
      <w:r>
        <w:rPr>
          <w:rFonts w:ascii="宋体" w:hAnsi="宋体" w:eastAsia="宋体"/>
          <w:b w:val="0"/>
        </w:rPr>
        <w:t>3.1</w:t>
      </w:r>
      <w:r>
        <w:rPr>
          <w:rFonts w:hint="eastAsia" w:ascii="宋体" w:hAnsi="宋体" w:eastAsia="宋体"/>
          <w:b w:val="0"/>
        </w:rPr>
        <w:t>6</w:t>
      </w:r>
      <w:r>
        <w:rPr>
          <w:rFonts w:ascii="宋体" w:hAnsi="宋体" w:eastAsia="宋体"/>
          <w:b w:val="0"/>
        </w:rPr>
        <w:t xml:space="preserve">.1. </w:t>
      </w:r>
      <w:r>
        <w:rPr>
          <w:rFonts w:hint="eastAsia" w:ascii="宋体" w:hAnsi="宋体" w:eastAsia="宋体"/>
          <w:b w:val="0"/>
        </w:rPr>
        <w:t>幼儿组使用制作好的模型参加比赛。</w:t>
      </w:r>
      <w:bookmarkEnd w:id="249"/>
    </w:p>
    <w:p w14:paraId="5CCC889E">
      <w:pPr>
        <w:pStyle w:val="25"/>
        <w:tabs>
          <w:tab w:val="left" w:pos="870"/>
        </w:tabs>
        <w:spacing w:line="240" w:lineRule="auto"/>
        <w:ind w:firstLine="412"/>
        <w:outlineLvl w:val="1"/>
        <w:rPr>
          <w:rFonts w:ascii="宋体" w:hAnsi="宋体" w:eastAsia="宋体"/>
          <w:b w:val="0"/>
        </w:rPr>
      </w:pPr>
      <w:bookmarkStart w:id="250" w:name="_Toc163827625"/>
      <w:r>
        <w:rPr>
          <w:rFonts w:hint="eastAsia" w:ascii="宋体" w:hAnsi="宋体" w:eastAsia="宋体"/>
          <w:b w:val="0"/>
        </w:rPr>
        <w:t>3.16.2 比赛场地（见图十四）：在室内</w:t>
      </w:r>
      <w:r>
        <w:rPr>
          <w:rFonts w:ascii="宋体" w:hAnsi="宋体" w:eastAsia="宋体"/>
          <w:b w:val="0"/>
        </w:rPr>
        <w:t>3</w:t>
      </w:r>
      <w:r>
        <w:rPr>
          <w:rFonts w:eastAsia="宋体"/>
          <w:b w:val="0"/>
        </w:rPr>
        <w:t>×6</w:t>
      </w:r>
      <w:r>
        <w:rPr>
          <w:rFonts w:hint="eastAsia" w:eastAsia="宋体"/>
          <w:b w:val="0"/>
        </w:rPr>
        <w:t>米模拟出“中国南海”的飞行场地，设置</w:t>
      </w:r>
      <w:r>
        <w:rPr>
          <w:rFonts w:hint="eastAsia" w:ascii="宋体" w:hAnsi="宋体" w:eastAsia="宋体"/>
          <w:b w:val="0"/>
        </w:rPr>
        <w:t>起飞线，距离起飞线直线距离分别为</w:t>
      </w:r>
      <w:r>
        <w:rPr>
          <w:rFonts w:ascii="宋体" w:hAnsi="宋体" w:eastAsia="宋体"/>
          <w:b w:val="0"/>
        </w:rPr>
        <w:t>2</w:t>
      </w:r>
      <w:r>
        <w:rPr>
          <w:rFonts w:hint="eastAsia" w:ascii="宋体" w:hAnsi="宋体" w:eastAsia="宋体"/>
          <w:b w:val="0"/>
        </w:rPr>
        <w:t>米、</w:t>
      </w:r>
      <w:r>
        <w:rPr>
          <w:rFonts w:ascii="宋体" w:hAnsi="宋体" w:eastAsia="宋体"/>
          <w:b w:val="0"/>
        </w:rPr>
        <w:t>3</w:t>
      </w:r>
      <w:r>
        <w:rPr>
          <w:rFonts w:hint="eastAsia" w:ascii="宋体" w:hAnsi="宋体" w:eastAsia="宋体"/>
          <w:b w:val="0"/>
        </w:rPr>
        <w:t>米、</w:t>
      </w:r>
      <w:r>
        <w:rPr>
          <w:rFonts w:ascii="宋体" w:hAnsi="宋体" w:eastAsia="宋体"/>
          <w:b w:val="0"/>
        </w:rPr>
        <w:t>4</w:t>
      </w:r>
      <w:r>
        <w:rPr>
          <w:rFonts w:hint="eastAsia" w:ascii="宋体" w:hAnsi="宋体" w:eastAsia="宋体"/>
          <w:b w:val="0"/>
        </w:rPr>
        <w:t>米、</w:t>
      </w:r>
      <w:r>
        <w:rPr>
          <w:rFonts w:ascii="宋体" w:hAnsi="宋体" w:eastAsia="宋体"/>
          <w:b w:val="0"/>
        </w:rPr>
        <w:t>5</w:t>
      </w:r>
      <w:r>
        <w:rPr>
          <w:rFonts w:hint="eastAsia" w:ascii="宋体" w:hAnsi="宋体" w:eastAsia="宋体"/>
          <w:b w:val="0"/>
        </w:rPr>
        <w:t>米处分别放置表示“东沙群岛”、“西沙群岛”、“中沙群岛”和“南沙群岛”的标志杆。幼儿组起飞线距离标志杆距离分别为1米、2米、3米、4米</w:t>
      </w:r>
      <w:bookmarkEnd w:id="250"/>
    </w:p>
    <w:p w14:paraId="034FF8E3">
      <w:pPr>
        <w:pStyle w:val="25"/>
        <w:tabs>
          <w:tab w:val="left" w:pos="870"/>
        </w:tabs>
        <w:spacing w:line="240" w:lineRule="auto"/>
        <w:ind w:firstLine="412"/>
        <w:jc w:val="center"/>
        <w:outlineLvl w:val="1"/>
        <w:rPr>
          <w:rFonts w:ascii="宋体" w:hAnsi="宋体" w:eastAsia="宋体"/>
          <w:b w:val="0"/>
        </w:rPr>
      </w:pPr>
      <w:r>
        <w:rPr>
          <w:rFonts w:ascii="宋体" w:hAnsi="宋体" w:eastAsia="宋体"/>
          <w:b w:val="0"/>
        </w:rPr>
        <w:drawing>
          <wp:inline distT="0" distB="0" distL="114300" distR="114300">
            <wp:extent cx="2190750" cy="2695575"/>
            <wp:effectExtent l="0" t="0" r="3810" b="190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3"/>
                    <a:stretch>
                      <a:fillRect/>
                    </a:stretch>
                  </pic:blipFill>
                  <pic:spPr>
                    <a:xfrm>
                      <a:off x="0" y="0"/>
                      <a:ext cx="2190750" cy="2695575"/>
                    </a:xfrm>
                    <a:prstGeom prst="rect">
                      <a:avLst/>
                    </a:prstGeom>
                    <a:noFill/>
                    <a:ln>
                      <a:noFill/>
                    </a:ln>
                  </pic:spPr>
                </pic:pic>
              </a:graphicData>
            </a:graphic>
          </wp:inline>
        </w:drawing>
      </w:r>
    </w:p>
    <w:p w14:paraId="096AA2EA">
      <w:pPr>
        <w:pStyle w:val="25"/>
        <w:spacing w:line="240" w:lineRule="auto"/>
        <w:jc w:val="center"/>
        <w:outlineLvl w:val="2"/>
      </w:pPr>
      <w:bookmarkStart w:id="251" w:name="_Toc163827626"/>
      <w:r>
        <w:rPr>
          <w:rFonts w:hint="eastAsia"/>
        </w:rPr>
        <w:t>图十四：仿真纸飞机趣味飞行赛场地示意图</w:t>
      </w:r>
      <w:bookmarkEnd w:id="251"/>
    </w:p>
    <w:p w14:paraId="0DAA0CA8">
      <w:pPr>
        <w:pStyle w:val="25"/>
        <w:tabs>
          <w:tab w:val="left" w:pos="870"/>
        </w:tabs>
        <w:spacing w:line="240" w:lineRule="auto"/>
        <w:ind w:firstLine="412"/>
        <w:outlineLvl w:val="1"/>
        <w:rPr>
          <w:rFonts w:ascii="宋体" w:hAnsi="宋体" w:eastAsia="宋体"/>
          <w:b w:val="0"/>
        </w:rPr>
      </w:pPr>
    </w:p>
    <w:p w14:paraId="30DA9F20">
      <w:pPr>
        <w:pStyle w:val="25"/>
        <w:tabs>
          <w:tab w:val="left" w:pos="870"/>
        </w:tabs>
        <w:spacing w:line="240" w:lineRule="auto"/>
        <w:ind w:firstLine="412"/>
        <w:outlineLvl w:val="1"/>
        <w:rPr>
          <w:rFonts w:ascii="宋体" w:hAnsi="宋体" w:eastAsia="宋体"/>
          <w:b w:val="0"/>
        </w:rPr>
      </w:pPr>
      <w:bookmarkStart w:id="252" w:name="_Toc163827627"/>
      <w:r>
        <w:rPr>
          <w:rFonts w:ascii="宋体" w:hAnsi="宋体" w:eastAsia="宋体"/>
          <w:b w:val="0"/>
        </w:rPr>
        <w:t>3.1</w:t>
      </w:r>
      <w:r>
        <w:rPr>
          <w:rFonts w:hint="eastAsia" w:ascii="宋体" w:hAnsi="宋体" w:eastAsia="宋体"/>
          <w:b w:val="0"/>
        </w:rPr>
        <w:t>6</w:t>
      </w:r>
      <w:r>
        <w:rPr>
          <w:rFonts w:ascii="宋体" w:hAnsi="宋体" w:eastAsia="宋体"/>
          <w:b w:val="0"/>
        </w:rPr>
        <w:t>.</w:t>
      </w:r>
      <w:r>
        <w:rPr>
          <w:rFonts w:hint="eastAsia" w:ascii="宋体" w:hAnsi="宋体" w:eastAsia="宋体"/>
          <w:b w:val="0"/>
        </w:rPr>
        <w:t>3</w:t>
      </w:r>
      <w:r>
        <w:rPr>
          <w:rFonts w:ascii="宋体" w:hAnsi="宋体" w:eastAsia="宋体"/>
          <w:b w:val="0"/>
        </w:rPr>
        <w:t xml:space="preserve">. </w:t>
      </w:r>
      <w:r>
        <w:rPr>
          <w:rFonts w:hint="eastAsia" w:ascii="宋体" w:hAnsi="宋体" w:eastAsia="宋体"/>
          <w:b w:val="0"/>
        </w:rPr>
        <w:t>模型器材参数：用不大于</w:t>
      </w:r>
      <w:r>
        <w:rPr>
          <w:rFonts w:ascii="宋体" w:hAnsi="宋体" w:eastAsia="宋体"/>
          <w:b w:val="0"/>
        </w:rPr>
        <w:t>100</w:t>
      </w:r>
      <w:r>
        <w:rPr>
          <w:rFonts w:hint="eastAsia" w:ascii="宋体" w:hAnsi="宋体" w:eastAsia="宋体"/>
          <w:b w:val="0"/>
        </w:rPr>
        <w:t>g厚度的纸、仿我国歼-20纸飞机，翼展</w:t>
      </w:r>
      <w:r>
        <w:rPr>
          <w:rFonts w:ascii="宋体" w:hAnsi="宋体" w:eastAsia="宋体"/>
          <w:b w:val="0"/>
        </w:rPr>
        <w:t>160mm</w:t>
      </w:r>
      <w:r>
        <w:rPr>
          <w:rFonts w:hint="eastAsia" w:ascii="宋体" w:hAnsi="宋体" w:eastAsia="宋体"/>
          <w:b w:val="0"/>
        </w:rPr>
        <w:t>（±</w:t>
      </w:r>
      <w:r>
        <w:rPr>
          <w:rFonts w:ascii="宋体" w:hAnsi="宋体" w:eastAsia="宋体"/>
          <w:b w:val="0"/>
        </w:rPr>
        <w:t>3mm</w:t>
      </w:r>
      <w:r>
        <w:rPr>
          <w:rFonts w:hint="eastAsia" w:ascii="宋体" w:hAnsi="宋体" w:eastAsia="宋体"/>
          <w:b w:val="0"/>
        </w:rPr>
        <w:t>），机长</w:t>
      </w:r>
      <w:r>
        <w:rPr>
          <w:rFonts w:ascii="宋体" w:hAnsi="宋体" w:eastAsia="宋体"/>
          <w:b w:val="0"/>
        </w:rPr>
        <w:t>260mm</w:t>
      </w:r>
      <w:r>
        <w:rPr>
          <w:rFonts w:hint="eastAsia" w:ascii="宋体" w:hAnsi="宋体" w:eastAsia="宋体"/>
          <w:b w:val="0"/>
        </w:rPr>
        <w:t>（±</w:t>
      </w:r>
      <w:r>
        <w:rPr>
          <w:rFonts w:ascii="宋体" w:hAnsi="宋体" w:eastAsia="宋体"/>
          <w:b w:val="0"/>
        </w:rPr>
        <w:t>5mm</w:t>
      </w:r>
      <w:r>
        <w:rPr>
          <w:rFonts w:hint="eastAsia" w:ascii="宋体" w:hAnsi="宋体" w:eastAsia="宋体"/>
          <w:b w:val="0"/>
        </w:rPr>
        <w:t>），重量</w:t>
      </w:r>
      <w:r>
        <w:rPr>
          <w:rFonts w:ascii="宋体" w:hAnsi="宋体" w:eastAsia="宋体"/>
          <w:b w:val="0"/>
        </w:rPr>
        <w:t>5g</w:t>
      </w:r>
      <w:r>
        <w:rPr>
          <w:rFonts w:hint="eastAsia" w:ascii="宋体" w:hAnsi="宋体" w:eastAsia="宋体"/>
          <w:b w:val="0"/>
        </w:rPr>
        <w:t>（±</w:t>
      </w:r>
      <w:r>
        <w:rPr>
          <w:rFonts w:ascii="宋体" w:hAnsi="宋体" w:eastAsia="宋体"/>
          <w:b w:val="0"/>
        </w:rPr>
        <w:t>0.15g</w:t>
      </w:r>
      <w:r>
        <w:rPr>
          <w:rFonts w:hint="eastAsia" w:ascii="宋体" w:hAnsi="宋体" w:eastAsia="宋体"/>
          <w:b w:val="0"/>
        </w:rPr>
        <w:t>），低可视化涂装，有八一机徽标志。</w:t>
      </w:r>
      <w:bookmarkEnd w:id="252"/>
    </w:p>
    <w:p w14:paraId="77477A64">
      <w:pPr>
        <w:pStyle w:val="25"/>
        <w:tabs>
          <w:tab w:val="left" w:pos="870"/>
        </w:tabs>
        <w:spacing w:line="240" w:lineRule="auto"/>
        <w:ind w:firstLine="412"/>
        <w:outlineLvl w:val="1"/>
        <w:rPr>
          <w:rFonts w:ascii="宋体" w:hAnsi="宋体" w:eastAsia="宋体"/>
          <w:b w:val="0"/>
        </w:rPr>
      </w:pPr>
      <w:bookmarkStart w:id="253" w:name="_Toc163827628"/>
      <w:r>
        <w:rPr>
          <w:rFonts w:ascii="宋体" w:hAnsi="宋体" w:eastAsia="宋体"/>
          <w:b w:val="0"/>
        </w:rPr>
        <w:t>3.1</w:t>
      </w:r>
      <w:r>
        <w:rPr>
          <w:rFonts w:hint="eastAsia" w:ascii="宋体" w:hAnsi="宋体" w:eastAsia="宋体"/>
          <w:b w:val="0"/>
        </w:rPr>
        <w:t>6</w:t>
      </w:r>
      <w:r>
        <w:rPr>
          <w:rFonts w:ascii="宋体" w:hAnsi="宋体" w:eastAsia="宋体"/>
          <w:b w:val="0"/>
        </w:rPr>
        <w:t>.</w:t>
      </w:r>
      <w:r>
        <w:rPr>
          <w:rFonts w:hint="eastAsia" w:ascii="宋体" w:hAnsi="宋体" w:eastAsia="宋体"/>
          <w:b w:val="0"/>
        </w:rPr>
        <w:t>4</w:t>
      </w:r>
      <w:r>
        <w:rPr>
          <w:rFonts w:ascii="宋体" w:hAnsi="宋体" w:eastAsia="宋体"/>
          <w:b w:val="0"/>
        </w:rPr>
        <w:t xml:space="preserve">. </w:t>
      </w:r>
      <w:r>
        <w:rPr>
          <w:rFonts w:hint="eastAsia" w:ascii="宋体" w:hAnsi="宋体" w:eastAsia="宋体"/>
          <w:b w:val="0"/>
        </w:rPr>
        <w:t>比赛方法</w:t>
      </w:r>
      <w:r>
        <w:rPr>
          <w:rFonts w:ascii="宋体" w:hAnsi="宋体" w:eastAsia="宋体"/>
          <w:b w:val="0"/>
        </w:rPr>
        <w:t>:</w:t>
      </w:r>
      <w:bookmarkEnd w:id="253"/>
    </w:p>
    <w:p w14:paraId="05D11924">
      <w:pPr>
        <w:pStyle w:val="25"/>
        <w:tabs>
          <w:tab w:val="left" w:pos="870"/>
        </w:tabs>
        <w:ind w:firstLine="420" w:firstLineChars="200"/>
        <w:outlineLvl w:val="1"/>
        <w:rPr>
          <w:rFonts w:ascii="宋体" w:hAnsi="宋体" w:eastAsia="宋体"/>
          <w:b w:val="0"/>
        </w:rPr>
      </w:pPr>
      <w:bookmarkStart w:id="254" w:name="_Toc163827629"/>
      <w:r>
        <w:rPr>
          <w:rFonts w:hint="eastAsia" w:ascii="宋体" w:hAnsi="宋体" w:eastAsia="宋体"/>
          <w:b w:val="0"/>
        </w:rPr>
        <w:t>（</w:t>
      </w:r>
      <w:r>
        <w:rPr>
          <w:rFonts w:ascii="宋体" w:hAnsi="宋体" w:eastAsia="宋体"/>
          <w:b w:val="0"/>
        </w:rPr>
        <w:t>1</w:t>
      </w:r>
      <w:r>
        <w:rPr>
          <w:rFonts w:hint="eastAsia" w:ascii="宋体" w:hAnsi="宋体" w:eastAsia="宋体"/>
          <w:b w:val="0"/>
        </w:rPr>
        <w:t>）每名选手可以使用</w:t>
      </w:r>
      <w:r>
        <w:rPr>
          <w:rFonts w:ascii="宋体" w:hAnsi="宋体" w:eastAsia="宋体"/>
          <w:b w:val="0"/>
        </w:rPr>
        <w:t>3</w:t>
      </w:r>
      <w:r>
        <w:rPr>
          <w:rFonts w:hint="eastAsia" w:ascii="宋体" w:hAnsi="宋体" w:eastAsia="宋体"/>
          <w:b w:val="0"/>
        </w:rPr>
        <w:t>架仿真纸飞机模型参加比赛；</w:t>
      </w:r>
      <w:bookmarkEnd w:id="254"/>
    </w:p>
    <w:p w14:paraId="69962C5F">
      <w:pPr>
        <w:pStyle w:val="25"/>
        <w:tabs>
          <w:tab w:val="left" w:pos="870"/>
        </w:tabs>
        <w:ind w:firstLine="420" w:firstLineChars="200"/>
        <w:outlineLvl w:val="1"/>
        <w:rPr>
          <w:rFonts w:ascii="宋体" w:hAnsi="宋体" w:eastAsia="宋体"/>
          <w:b w:val="0"/>
        </w:rPr>
      </w:pPr>
      <w:bookmarkStart w:id="255" w:name="_Toc163827630"/>
      <w:r>
        <w:rPr>
          <w:rFonts w:hint="eastAsia" w:ascii="宋体" w:hAnsi="宋体" w:eastAsia="宋体"/>
          <w:b w:val="0"/>
        </w:rPr>
        <w:t>（</w:t>
      </w:r>
      <w:r>
        <w:rPr>
          <w:rFonts w:ascii="宋体" w:hAnsi="宋体" w:eastAsia="宋体"/>
          <w:b w:val="0"/>
        </w:rPr>
        <w:t>2</w:t>
      </w:r>
      <w:r>
        <w:rPr>
          <w:rFonts w:hint="eastAsia" w:ascii="宋体" w:hAnsi="宋体" w:eastAsia="宋体"/>
          <w:b w:val="0"/>
        </w:rPr>
        <w:t>）在</w:t>
      </w:r>
      <w:r>
        <w:rPr>
          <w:rFonts w:ascii="宋体" w:hAnsi="宋体" w:eastAsia="宋体"/>
          <w:b w:val="0"/>
        </w:rPr>
        <w:t>1</w:t>
      </w:r>
      <w:r>
        <w:rPr>
          <w:rFonts w:hint="eastAsia" w:ascii="宋体" w:hAnsi="宋体" w:eastAsia="宋体"/>
          <w:b w:val="0"/>
        </w:rPr>
        <w:t>分钟比赛时间，选手使用仿真纸飞机，采用手掷的方式使得掷出的纸飞机</w:t>
      </w:r>
      <w:r>
        <w:rPr>
          <w:rFonts w:hint="eastAsia" w:ascii="宋体" w:hAnsi="宋体" w:eastAsia="宋体"/>
          <w:b w:val="0"/>
          <w:lang w:val="en-US" w:eastAsia="zh-CN"/>
        </w:rPr>
        <w:t>达到标志杆或</w:t>
      </w:r>
      <w:r>
        <w:rPr>
          <w:rFonts w:hint="eastAsia" w:ascii="宋体" w:hAnsi="宋体" w:eastAsia="宋体"/>
          <w:b w:val="0"/>
        </w:rPr>
        <w:t>围绕标志杆回旋飞行；回旋轨迹达到</w:t>
      </w:r>
      <w:r>
        <w:rPr>
          <w:rFonts w:ascii="宋体" w:hAnsi="宋体" w:eastAsia="宋体"/>
          <w:b w:val="0"/>
        </w:rPr>
        <w:t>360</w:t>
      </w:r>
      <w:r>
        <w:rPr>
          <w:rFonts w:hint="eastAsia" w:ascii="宋体" w:hAnsi="宋体" w:eastAsia="宋体"/>
          <w:b w:val="0"/>
        </w:rPr>
        <w:t>°一周的为成功围绕；</w:t>
      </w:r>
      <w:bookmarkEnd w:id="255"/>
    </w:p>
    <w:p w14:paraId="5F97D39F">
      <w:pPr>
        <w:pStyle w:val="25"/>
        <w:tabs>
          <w:tab w:val="left" w:pos="870"/>
        </w:tabs>
        <w:ind w:firstLine="420" w:firstLineChars="200"/>
        <w:outlineLvl w:val="1"/>
        <w:rPr>
          <w:rFonts w:ascii="宋体" w:hAnsi="宋体" w:eastAsia="宋体"/>
          <w:b w:val="0"/>
        </w:rPr>
      </w:pPr>
      <w:bookmarkStart w:id="256" w:name="_Toc163827631"/>
      <w:r>
        <w:rPr>
          <w:rFonts w:hint="eastAsia" w:ascii="宋体" w:hAnsi="宋体" w:eastAsia="宋体"/>
          <w:b w:val="0"/>
        </w:rPr>
        <w:t>（</w:t>
      </w:r>
      <w:r>
        <w:rPr>
          <w:rFonts w:ascii="宋体" w:hAnsi="宋体" w:eastAsia="宋体"/>
          <w:b w:val="0"/>
        </w:rPr>
        <w:t>3</w:t>
      </w:r>
      <w:r>
        <w:rPr>
          <w:rFonts w:hint="eastAsia" w:ascii="宋体" w:hAnsi="宋体" w:eastAsia="宋体"/>
          <w:b w:val="0"/>
        </w:rPr>
        <w:t>）凡成功</w:t>
      </w:r>
      <w:r>
        <w:rPr>
          <w:rFonts w:hint="eastAsia" w:ascii="宋体" w:hAnsi="宋体" w:eastAsia="宋体"/>
          <w:b w:val="0"/>
          <w:lang w:val="en-US" w:eastAsia="zh-CN"/>
        </w:rPr>
        <w:t>到达</w:t>
      </w:r>
      <w:r>
        <w:rPr>
          <w:rFonts w:hint="eastAsia" w:ascii="宋体" w:hAnsi="宋体" w:eastAsia="宋体"/>
          <w:b w:val="0"/>
        </w:rPr>
        <w:t>“东沙群岛”</w:t>
      </w:r>
      <w:r>
        <w:rPr>
          <w:rFonts w:hint="eastAsia" w:ascii="宋体" w:hAnsi="宋体" w:eastAsia="宋体"/>
          <w:b w:val="0"/>
          <w:lang w:val="en-US" w:eastAsia="zh-CN"/>
        </w:rPr>
        <w:t>标志杆，得10分；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“东沙群岛”标志杆</w:t>
      </w:r>
      <w:r>
        <w:rPr>
          <w:rFonts w:hint="eastAsia" w:ascii="宋体" w:hAnsi="宋体" w:eastAsia="宋体"/>
          <w:b w:val="0"/>
          <w:lang w:eastAsia="zh-CN"/>
        </w:rPr>
        <w:t>，</w:t>
      </w:r>
      <w:r>
        <w:rPr>
          <w:rFonts w:hint="eastAsia" w:ascii="宋体" w:hAnsi="宋体" w:eastAsia="宋体"/>
          <w:b w:val="0"/>
          <w:lang w:val="en-US" w:eastAsia="zh-CN"/>
        </w:rPr>
        <w:t>得20分；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“东沙群岛”标志杆</w:t>
      </w:r>
      <w:r>
        <w:rPr>
          <w:rFonts w:hint="eastAsia" w:ascii="宋体" w:hAnsi="宋体" w:eastAsia="宋体"/>
          <w:b w:val="0"/>
          <w:lang w:val="en-US" w:eastAsia="zh-CN"/>
        </w:rPr>
        <w:t>并回到起飞线</w:t>
      </w:r>
      <w:r>
        <w:rPr>
          <w:rFonts w:hint="eastAsia" w:ascii="宋体" w:hAnsi="宋体" w:eastAsia="宋体"/>
          <w:b w:val="0"/>
        </w:rPr>
        <w:t>，得</w:t>
      </w:r>
      <w:r>
        <w:rPr>
          <w:rFonts w:ascii="宋体" w:hAnsi="宋体" w:eastAsia="宋体"/>
          <w:b w:val="0"/>
        </w:rPr>
        <w:t>30</w:t>
      </w:r>
      <w:r>
        <w:rPr>
          <w:rFonts w:hint="eastAsia" w:ascii="宋体" w:hAnsi="宋体" w:eastAsia="宋体"/>
          <w:b w:val="0"/>
        </w:rPr>
        <w:t>分</w:t>
      </w:r>
      <w:r>
        <w:rPr>
          <w:rFonts w:hint="eastAsia" w:ascii="宋体" w:hAnsi="宋体" w:eastAsia="宋体"/>
          <w:b w:val="0"/>
          <w:lang w:eastAsia="zh-CN"/>
        </w:rPr>
        <w:t>。</w:t>
      </w:r>
      <w:r>
        <w:rPr>
          <w:rFonts w:hint="eastAsia" w:ascii="宋体" w:hAnsi="宋体" w:eastAsia="宋体"/>
          <w:b w:val="0"/>
        </w:rPr>
        <w:t>凡成功</w:t>
      </w:r>
      <w:r>
        <w:rPr>
          <w:rFonts w:hint="eastAsia" w:ascii="宋体" w:hAnsi="宋体" w:eastAsia="宋体"/>
          <w:b w:val="0"/>
          <w:lang w:val="en-US" w:eastAsia="zh-CN"/>
        </w:rPr>
        <w:t>到达</w:t>
      </w:r>
      <w:r>
        <w:rPr>
          <w:rFonts w:hint="eastAsia" w:ascii="宋体" w:hAnsi="宋体" w:eastAsia="宋体"/>
          <w:b w:val="0"/>
        </w:rPr>
        <w:t>“西沙群岛”</w:t>
      </w:r>
      <w:r>
        <w:rPr>
          <w:rFonts w:hint="eastAsia" w:ascii="宋体" w:hAnsi="宋体" w:eastAsia="宋体"/>
          <w:b w:val="0"/>
          <w:lang w:val="en-US" w:eastAsia="zh-CN"/>
        </w:rPr>
        <w:t>标志杆，得20分；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“西沙群岛”标志杆</w:t>
      </w:r>
      <w:r>
        <w:rPr>
          <w:rFonts w:hint="eastAsia" w:ascii="宋体" w:hAnsi="宋体" w:eastAsia="宋体"/>
          <w:b w:val="0"/>
          <w:lang w:eastAsia="zh-CN"/>
        </w:rPr>
        <w:t>，</w:t>
      </w:r>
      <w:r>
        <w:rPr>
          <w:rFonts w:hint="eastAsia" w:ascii="宋体" w:hAnsi="宋体" w:eastAsia="宋体"/>
          <w:b w:val="0"/>
          <w:lang w:val="en-US" w:eastAsia="zh-CN"/>
        </w:rPr>
        <w:t>得30分；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“西沙群岛”标志杆</w:t>
      </w:r>
      <w:r>
        <w:rPr>
          <w:rFonts w:hint="eastAsia" w:ascii="宋体" w:hAnsi="宋体" w:eastAsia="宋体"/>
          <w:b w:val="0"/>
          <w:lang w:val="en-US" w:eastAsia="zh-CN"/>
        </w:rPr>
        <w:t>并回到起飞线</w:t>
      </w:r>
      <w:r>
        <w:rPr>
          <w:rFonts w:hint="eastAsia" w:ascii="宋体" w:hAnsi="宋体" w:eastAsia="宋体"/>
          <w:b w:val="0"/>
        </w:rPr>
        <w:t>，得</w:t>
      </w:r>
      <w:r>
        <w:rPr>
          <w:rFonts w:hint="eastAsia" w:ascii="宋体" w:hAnsi="宋体" w:eastAsia="宋体"/>
          <w:b w:val="0"/>
          <w:lang w:val="en-US" w:eastAsia="zh-CN"/>
        </w:rPr>
        <w:t>5</w:t>
      </w:r>
      <w:r>
        <w:rPr>
          <w:rFonts w:ascii="宋体" w:hAnsi="宋体" w:eastAsia="宋体"/>
          <w:b w:val="0"/>
        </w:rPr>
        <w:t>0</w:t>
      </w:r>
      <w:r>
        <w:rPr>
          <w:rFonts w:hint="eastAsia" w:ascii="宋体" w:hAnsi="宋体" w:eastAsia="宋体"/>
          <w:b w:val="0"/>
        </w:rPr>
        <w:t>分</w:t>
      </w:r>
      <w:r>
        <w:rPr>
          <w:rFonts w:hint="eastAsia" w:ascii="宋体" w:hAnsi="宋体" w:eastAsia="宋体"/>
          <w:b w:val="0"/>
          <w:lang w:eastAsia="zh-CN"/>
        </w:rPr>
        <w:t>。</w:t>
      </w:r>
      <w:r>
        <w:rPr>
          <w:rFonts w:hint="eastAsia" w:ascii="宋体" w:hAnsi="宋体" w:eastAsia="宋体"/>
          <w:b w:val="0"/>
        </w:rPr>
        <w:t>凡成功</w:t>
      </w:r>
      <w:r>
        <w:rPr>
          <w:rFonts w:hint="eastAsia" w:ascii="宋体" w:hAnsi="宋体" w:eastAsia="宋体"/>
          <w:b w:val="0"/>
          <w:lang w:val="en-US" w:eastAsia="zh-CN"/>
        </w:rPr>
        <w:t>到达</w:t>
      </w:r>
      <w:r>
        <w:rPr>
          <w:rFonts w:hint="eastAsia" w:ascii="宋体" w:hAnsi="宋体" w:eastAsia="宋体"/>
          <w:b w:val="0"/>
        </w:rPr>
        <w:t>“中沙群岛”</w:t>
      </w:r>
      <w:r>
        <w:rPr>
          <w:rFonts w:hint="eastAsia" w:ascii="宋体" w:hAnsi="宋体" w:eastAsia="宋体"/>
          <w:b w:val="0"/>
          <w:lang w:val="en-US" w:eastAsia="zh-CN"/>
        </w:rPr>
        <w:t>标志杆，得30分；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“中沙群岛”标志杆</w:t>
      </w:r>
      <w:r>
        <w:rPr>
          <w:rFonts w:hint="eastAsia" w:ascii="宋体" w:hAnsi="宋体" w:eastAsia="宋体"/>
          <w:b w:val="0"/>
          <w:lang w:eastAsia="zh-CN"/>
        </w:rPr>
        <w:t>，</w:t>
      </w:r>
      <w:r>
        <w:rPr>
          <w:rFonts w:hint="eastAsia" w:ascii="宋体" w:hAnsi="宋体" w:eastAsia="宋体"/>
          <w:b w:val="0"/>
          <w:lang w:val="en-US" w:eastAsia="zh-CN"/>
        </w:rPr>
        <w:t>得50分；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“中沙群岛”标志杆</w:t>
      </w:r>
      <w:r>
        <w:rPr>
          <w:rFonts w:hint="eastAsia" w:ascii="宋体" w:hAnsi="宋体" w:eastAsia="宋体"/>
          <w:b w:val="0"/>
          <w:lang w:val="en-US" w:eastAsia="zh-CN"/>
        </w:rPr>
        <w:t>并回到起飞线</w:t>
      </w:r>
      <w:r>
        <w:rPr>
          <w:rFonts w:hint="eastAsia" w:ascii="宋体" w:hAnsi="宋体" w:eastAsia="宋体"/>
          <w:b w:val="0"/>
        </w:rPr>
        <w:t>，得</w:t>
      </w:r>
      <w:r>
        <w:rPr>
          <w:rFonts w:hint="eastAsia" w:ascii="宋体" w:hAnsi="宋体" w:eastAsia="宋体"/>
          <w:b w:val="0"/>
          <w:lang w:val="en-US" w:eastAsia="zh-CN"/>
        </w:rPr>
        <w:t>7</w:t>
      </w:r>
      <w:r>
        <w:rPr>
          <w:rFonts w:ascii="宋体" w:hAnsi="宋体" w:eastAsia="宋体"/>
          <w:b w:val="0"/>
        </w:rPr>
        <w:t>0</w:t>
      </w:r>
      <w:r>
        <w:rPr>
          <w:rFonts w:hint="eastAsia" w:ascii="宋体" w:hAnsi="宋体" w:eastAsia="宋体"/>
          <w:b w:val="0"/>
        </w:rPr>
        <w:t>分</w:t>
      </w:r>
      <w:r>
        <w:rPr>
          <w:rFonts w:hint="eastAsia" w:ascii="宋体" w:hAnsi="宋体" w:eastAsia="宋体"/>
          <w:b w:val="0"/>
          <w:lang w:eastAsia="zh-CN"/>
        </w:rPr>
        <w:t>。</w:t>
      </w:r>
      <w:r>
        <w:rPr>
          <w:rFonts w:hint="eastAsia" w:ascii="宋体" w:hAnsi="宋体" w:eastAsia="宋体"/>
          <w:b w:val="0"/>
        </w:rPr>
        <w:t>凡成功</w:t>
      </w:r>
      <w:r>
        <w:rPr>
          <w:rFonts w:hint="eastAsia" w:ascii="宋体" w:hAnsi="宋体" w:eastAsia="宋体"/>
          <w:b w:val="0"/>
          <w:lang w:val="en-US" w:eastAsia="zh-CN"/>
        </w:rPr>
        <w:t>到达</w:t>
      </w:r>
      <w:r>
        <w:rPr>
          <w:rFonts w:hint="eastAsia" w:ascii="宋体" w:hAnsi="宋体" w:eastAsia="宋体"/>
          <w:b w:val="0"/>
        </w:rPr>
        <w:t>“南沙群岛”</w:t>
      </w:r>
      <w:r>
        <w:rPr>
          <w:rFonts w:hint="eastAsia" w:ascii="宋体" w:hAnsi="宋体" w:eastAsia="宋体"/>
          <w:b w:val="0"/>
          <w:lang w:val="en-US" w:eastAsia="zh-CN"/>
        </w:rPr>
        <w:t>标志杆，得50分；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“南沙群岛”标志杆</w:t>
      </w:r>
      <w:r>
        <w:rPr>
          <w:rFonts w:hint="eastAsia" w:ascii="宋体" w:hAnsi="宋体" w:eastAsia="宋体"/>
          <w:b w:val="0"/>
          <w:lang w:eastAsia="zh-CN"/>
        </w:rPr>
        <w:t>，</w:t>
      </w:r>
      <w:r>
        <w:rPr>
          <w:rFonts w:hint="eastAsia" w:ascii="宋体" w:hAnsi="宋体" w:eastAsia="宋体"/>
          <w:b w:val="0"/>
          <w:lang w:val="en-US" w:eastAsia="zh-CN"/>
        </w:rPr>
        <w:t>得70分；</w:t>
      </w:r>
      <w:r>
        <w:rPr>
          <w:rFonts w:hint="eastAsia" w:ascii="宋体" w:hAnsi="宋体" w:eastAsia="宋体"/>
          <w:b w:val="0"/>
        </w:rPr>
        <w:t>绕</w:t>
      </w:r>
      <w:r>
        <w:rPr>
          <w:rFonts w:hint="eastAsia" w:ascii="宋体" w:hAnsi="宋体" w:eastAsia="宋体"/>
          <w:b w:val="0"/>
          <w:lang w:val="en-US" w:eastAsia="zh-CN"/>
        </w:rPr>
        <w:t>过</w:t>
      </w:r>
      <w:r>
        <w:rPr>
          <w:rFonts w:hint="eastAsia" w:ascii="宋体" w:hAnsi="宋体" w:eastAsia="宋体"/>
          <w:b w:val="0"/>
        </w:rPr>
        <w:t>“南沙群岛”标志杆</w:t>
      </w:r>
      <w:r>
        <w:rPr>
          <w:rFonts w:hint="eastAsia" w:ascii="宋体" w:hAnsi="宋体" w:eastAsia="宋体"/>
          <w:b w:val="0"/>
          <w:lang w:val="en-US" w:eastAsia="zh-CN"/>
        </w:rPr>
        <w:t>并回到起飞线，</w:t>
      </w:r>
      <w:r>
        <w:rPr>
          <w:rFonts w:hint="eastAsia" w:ascii="宋体" w:hAnsi="宋体" w:eastAsia="宋体"/>
          <w:b w:val="0"/>
        </w:rPr>
        <w:t>得</w:t>
      </w:r>
      <w:r>
        <w:rPr>
          <w:rFonts w:ascii="宋体" w:hAnsi="宋体" w:eastAsia="宋体"/>
          <w:b w:val="0"/>
        </w:rPr>
        <w:t>100</w:t>
      </w:r>
      <w:r>
        <w:rPr>
          <w:rFonts w:hint="eastAsia" w:ascii="宋体" w:hAnsi="宋体" w:eastAsia="宋体"/>
          <w:b w:val="0"/>
        </w:rPr>
        <w:t>分；</w:t>
      </w:r>
      <w:bookmarkEnd w:id="256"/>
    </w:p>
    <w:p w14:paraId="63BFE91C">
      <w:pPr>
        <w:pStyle w:val="25"/>
        <w:tabs>
          <w:tab w:val="left" w:pos="870"/>
        </w:tabs>
        <w:ind w:firstLine="420" w:firstLineChars="200"/>
        <w:outlineLvl w:val="1"/>
        <w:rPr>
          <w:rFonts w:ascii="宋体" w:hAnsi="宋体" w:eastAsia="宋体"/>
          <w:b w:val="0"/>
        </w:rPr>
      </w:pPr>
      <w:bookmarkStart w:id="257" w:name="_Toc163827632"/>
      <w:r>
        <w:rPr>
          <w:rFonts w:hint="eastAsia" w:ascii="宋体" w:hAnsi="宋体" w:eastAsia="宋体"/>
          <w:b w:val="0"/>
        </w:rPr>
        <w:t>（</w:t>
      </w:r>
      <w:r>
        <w:rPr>
          <w:rFonts w:ascii="宋体" w:hAnsi="宋体" w:eastAsia="宋体"/>
          <w:b w:val="0"/>
        </w:rPr>
        <w:t>4</w:t>
      </w:r>
      <w:r>
        <w:rPr>
          <w:rFonts w:hint="eastAsia" w:ascii="宋体" w:hAnsi="宋体" w:eastAsia="宋体"/>
          <w:b w:val="0"/>
        </w:rPr>
        <w:t>）在手掷的仿真纸飞机成功围绕标志物后，选手在起飞区内能用手接住纸飞机的，则每接住一次加</w:t>
      </w:r>
      <w:r>
        <w:rPr>
          <w:rFonts w:ascii="宋体" w:hAnsi="宋体" w:eastAsia="宋体"/>
          <w:b w:val="0"/>
        </w:rPr>
        <w:t>20</w:t>
      </w:r>
      <w:r>
        <w:rPr>
          <w:rFonts w:hint="eastAsia" w:ascii="宋体" w:hAnsi="宋体" w:eastAsia="宋体"/>
          <w:b w:val="0"/>
        </w:rPr>
        <w:t>分；</w:t>
      </w:r>
      <w:bookmarkEnd w:id="257"/>
    </w:p>
    <w:p w14:paraId="01181D1D">
      <w:pPr>
        <w:pStyle w:val="25"/>
        <w:tabs>
          <w:tab w:val="left" w:pos="870"/>
        </w:tabs>
        <w:ind w:firstLine="420" w:firstLineChars="200"/>
        <w:outlineLvl w:val="1"/>
        <w:rPr>
          <w:rFonts w:ascii="宋体" w:hAnsi="宋体" w:eastAsia="宋体"/>
          <w:b w:val="0"/>
        </w:rPr>
      </w:pPr>
      <w:bookmarkStart w:id="258" w:name="_Toc163827633"/>
      <w:r>
        <w:rPr>
          <w:rFonts w:hint="eastAsia" w:ascii="宋体" w:hAnsi="宋体" w:eastAsia="宋体"/>
          <w:b w:val="0"/>
        </w:rPr>
        <w:t>（</w:t>
      </w:r>
      <w:r>
        <w:rPr>
          <w:rFonts w:ascii="宋体" w:hAnsi="宋体" w:eastAsia="宋体"/>
          <w:b w:val="0"/>
        </w:rPr>
        <w:t>5</w:t>
      </w:r>
      <w:r>
        <w:rPr>
          <w:rFonts w:hint="eastAsia" w:ascii="宋体" w:hAnsi="宋体" w:eastAsia="宋体"/>
          <w:b w:val="0"/>
        </w:rPr>
        <w:t>）模型出手即为正式飞行，飞出去的模型由本人捡取；只有捡取前一架模型后才能进行后一次的飞行。</w:t>
      </w:r>
      <w:bookmarkEnd w:id="258"/>
    </w:p>
    <w:p w14:paraId="460E7C39">
      <w:pPr>
        <w:pStyle w:val="25"/>
        <w:tabs>
          <w:tab w:val="left" w:pos="870"/>
        </w:tabs>
        <w:spacing w:line="240" w:lineRule="auto"/>
        <w:ind w:firstLine="412"/>
        <w:outlineLvl w:val="1"/>
        <w:rPr>
          <w:rFonts w:ascii="宋体" w:hAnsi="宋体" w:eastAsia="宋体"/>
          <w:b w:val="0"/>
        </w:rPr>
      </w:pPr>
      <w:bookmarkStart w:id="259" w:name="_Toc163827634"/>
      <w:r>
        <w:rPr>
          <w:rFonts w:ascii="宋体" w:hAnsi="宋体" w:eastAsia="宋体"/>
          <w:b w:val="0"/>
        </w:rPr>
        <w:t>3.1</w:t>
      </w:r>
      <w:r>
        <w:rPr>
          <w:rFonts w:hint="eastAsia" w:ascii="宋体" w:hAnsi="宋体" w:eastAsia="宋体"/>
          <w:b w:val="0"/>
        </w:rPr>
        <w:t>6</w:t>
      </w:r>
      <w:r>
        <w:rPr>
          <w:rFonts w:ascii="宋体" w:hAnsi="宋体" w:eastAsia="宋体"/>
          <w:b w:val="0"/>
        </w:rPr>
        <w:t>.</w:t>
      </w:r>
      <w:r>
        <w:rPr>
          <w:rFonts w:hint="eastAsia" w:ascii="宋体" w:hAnsi="宋体" w:eastAsia="宋体"/>
          <w:b w:val="0"/>
        </w:rPr>
        <w:t>5</w:t>
      </w:r>
      <w:r>
        <w:rPr>
          <w:rFonts w:ascii="宋体" w:hAnsi="宋体" w:eastAsia="宋体"/>
          <w:b w:val="0"/>
        </w:rPr>
        <w:t xml:space="preserve">. </w:t>
      </w:r>
      <w:r>
        <w:rPr>
          <w:rFonts w:hint="eastAsia" w:ascii="宋体" w:hAnsi="宋体" w:eastAsia="宋体"/>
          <w:b w:val="0"/>
        </w:rPr>
        <w:t>成绩评定：每名选手围绕飞行的得分和手接的得分相加为最终成绩，得分多者列前；如得分相同，则最高围绕得分多者列前；再相同，则并列。</w:t>
      </w:r>
      <w:bookmarkEnd w:id="259"/>
    </w:p>
    <w:p w14:paraId="77247419">
      <w:pPr>
        <w:pStyle w:val="25"/>
        <w:tabs>
          <w:tab w:val="left" w:pos="870"/>
        </w:tabs>
        <w:spacing w:line="240" w:lineRule="auto"/>
        <w:ind w:firstLine="412"/>
        <w:outlineLvl w:val="1"/>
        <w:rPr>
          <w:rFonts w:ascii="宋体" w:hAnsi="宋体" w:eastAsia="宋体"/>
          <w:b w:val="0"/>
        </w:rPr>
      </w:pPr>
      <w:bookmarkStart w:id="260" w:name="_Toc163827635"/>
      <w:r>
        <w:rPr>
          <w:rFonts w:ascii="宋体" w:hAnsi="宋体" w:eastAsia="宋体"/>
          <w:b w:val="0"/>
        </w:rPr>
        <w:t>3.1</w:t>
      </w:r>
      <w:r>
        <w:rPr>
          <w:rFonts w:hint="eastAsia" w:ascii="宋体" w:hAnsi="宋体" w:eastAsia="宋体"/>
          <w:b w:val="0"/>
        </w:rPr>
        <w:t>6</w:t>
      </w:r>
      <w:r>
        <w:rPr>
          <w:rFonts w:ascii="宋体" w:hAnsi="宋体" w:eastAsia="宋体"/>
          <w:b w:val="0"/>
        </w:rPr>
        <w:t>.</w:t>
      </w:r>
      <w:r>
        <w:rPr>
          <w:rFonts w:hint="eastAsia" w:ascii="宋体" w:hAnsi="宋体" w:eastAsia="宋体"/>
          <w:b w:val="0"/>
        </w:rPr>
        <w:t>6</w:t>
      </w:r>
      <w:r>
        <w:rPr>
          <w:rFonts w:ascii="宋体" w:hAnsi="宋体" w:eastAsia="宋体"/>
          <w:b w:val="0"/>
        </w:rPr>
        <w:t xml:space="preserve">. </w:t>
      </w:r>
      <w:r>
        <w:rPr>
          <w:rFonts w:hint="eastAsia" w:ascii="宋体" w:hAnsi="宋体" w:eastAsia="宋体"/>
          <w:b w:val="0"/>
        </w:rPr>
        <w:t>判罚：参赛选手在投掷或手接模型时踩线或在投掷过程中（模型没有停止飞行前）跨线成绩无效，并计作一次飞行。</w:t>
      </w:r>
      <w:bookmarkEnd w:id="260"/>
    </w:p>
    <w:p w14:paraId="029FB679">
      <w:pPr>
        <w:pStyle w:val="25"/>
        <w:tabs>
          <w:tab w:val="left" w:pos="870"/>
        </w:tabs>
        <w:spacing w:line="240" w:lineRule="auto"/>
        <w:ind w:firstLine="412"/>
        <w:outlineLvl w:val="1"/>
        <w:rPr>
          <w:rFonts w:ascii="宋体" w:hAnsi="宋体" w:eastAsia="宋体"/>
          <w:b w:val="0"/>
        </w:rPr>
      </w:pPr>
      <w:bookmarkStart w:id="261" w:name="_Toc163827636"/>
      <w:r>
        <w:rPr>
          <w:rFonts w:ascii="宋体" w:hAnsi="宋体" w:eastAsia="宋体"/>
          <w:b w:val="0"/>
        </w:rPr>
        <w:t>3.1</w:t>
      </w:r>
      <w:r>
        <w:rPr>
          <w:rFonts w:hint="eastAsia" w:ascii="宋体" w:hAnsi="宋体" w:eastAsia="宋体"/>
          <w:b w:val="0"/>
        </w:rPr>
        <w:t>6</w:t>
      </w:r>
      <w:r>
        <w:rPr>
          <w:rFonts w:ascii="宋体" w:hAnsi="宋体" w:eastAsia="宋体"/>
          <w:b w:val="0"/>
        </w:rPr>
        <w:t>.</w:t>
      </w:r>
      <w:r>
        <w:rPr>
          <w:rFonts w:hint="eastAsia" w:ascii="宋体" w:hAnsi="宋体" w:eastAsia="宋体"/>
          <w:b w:val="0"/>
        </w:rPr>
        <w:t>7</w:t>
      </w:r>
      <w:r>
        <w:rPr>
          <w:rFonts w:ascii="宋体" w:hAnsi="宋体" w:eastAsia="宋体"/>
          <w:b w:val="0"/>
        </w:rPr>
        <w:t xml:space="preserve">. </w:t>
      </w:r>
      <w:r>
        <w:rPr>
          <w:rFonts w:hint="eastAsia" w:ascii="宋体" w:hAnsi="宋体" w:eastAsia="宋体"/>
          <w:b w:val="0"/>
        </w:rPr>
        <w:t>其余规则见“总则”和“一般规定”。</w:t>
      </w:r>
      <w:bookmarkEnd w:id="261"/>
    </w:p>
    <w:p w14:paraId="4F8C38FB">
      <w:pPr>
        <w:pStyle w:val="25"/>
        <w:tabs>
          <w:tab w:val="left" w:pos="870"/>
        </w:tabs>
        <w:spacing w:line="240" w:lineRule="auto"/>
        <w:ind w:firstLine="412"/>
        <w:outlineLvl w:val="1"/>
        <w:rPr>
          <w:rFonts w:ascii="宋体" w:hAnsi="宋体" w:eastAsia="宋体"/>
          <w:b w:val="0"/>
        </w:rPr>
      </w:pPr>
    </w:p>
    <w:p w14:paraId="2FB1073E">
      <w:pPr>
        <w:pStyle w:val="25"/>
        <w:numPr>
          <w:ilvl w:val="1"/>
          <w:numId w:val="3"/>
        </w:numPr>
        <w:tabs>
          <w:tab w:val="left" w:pos="720"/>
        </w:tabs>
        <w:spacing w:line="240" w:lineRule="auto"/>
        <w:outlineLvl w:val="1"/>
        <w:rPr>
          <w:rFonts w:ascii="宋体" w:hAnsi="宋体" w:eastAsia="宋体"/>
        </w:rPr>
      </w:pPr>
      <w:bookmarkStart w:id="262" w:name="_Toc163827637"/>
      <w:r>
        <w:rPr>
          <w:rFonts w:hint="eastAsia" w:ascii="宋体" w:hAnsi="宋体" w:eastAsia="宋体"/>
        </w:rPr>
        <w:t>遥控翼装飞人绕标赛</w:t>
      </w:r>
      <w:bookmarkEnd w:id="231"/>
      <w:bookmarkEnd w:id="262"/>
    </w:p>
    <w:p w14:paraId="1FBE0E16">
      <w:pPr>
        <w:pStyle w:val="25"/>
        <w:numPr>
          <w:ilvl w:val="2"/>
          <w:numId w:val="3"/>
        </w:numPr>
        <w:spacing w:line="240" w:lineRule="auto"/>
        <w:ind w:firstLine="412"/>
        <w:outlineLvl w:val="2"/>
        <w:rPr>
          <w:rFonts w:ascii="宋体" w:hAnsi="宋体" w:eastAsia="宋体"/>
          <w:b w:val="0"/>
        </w:rPr>
      </w:pPr>
      <w:bookmarkStart w:id="263" w:name="_Toc383498269"/>
      <w:bookmarkStart w:id="264" w:name="_Toc163827639"/>
      <w:bookmarkStart w:id="265" w:name="_Toc383498296"/>
      <w:r>
        <w:rPr>
          <w:rFonts w:hint="eastAsia" w:ascii="宋体" w:hAnsi="宋体" w:eastAsia="宋体"/>
          <w:b w:val="0"/>
        </w:rPr>
        <w:t>比赛场地（见图十五）：两标杆距离</w:t>
      </w:r>
      <w:r>
        <w:rPr>
          <w:rFonts w:ascii="宋体" w:hAnsi="宋体" w:eastAsia="宋体"/>
          <w:b w:val="0"/>
        </w:rPr>
        <w:t>20</w:t>
      </w:r>
      <w:r>
        <w:rPr>
          <w:rFonts w:hint="eastAsia" w:ascii="宋体" w:hAnsi="宋体" w:eastAsia="宋体"/>
          <w:b w:val="0"/>
        </w:rPr>
        <w:t>米，标杆高度</w:t>
      </w:r>
      <w:r>
        <w:rPr>
          <w:rFonts w:ascii="宋体" w:hAnsi="宋体" w:eastAsia="宋体"/>
          <w:b w:val="0"/>
        </w:rPr>
        <w:t>4—7</w:t>
      </w:r>
      <w:r>
        <w:rPr>
          <w:rFonts w:hint="eastAsia" w:ascii="宋体" w:hAnsi="宋体" w:eastAsia="宋体"/>
          <w:b w:val="0"/>
        </w:rPr>
        <w:t>米左右。</w:t>
      </w:r>
      <w:bookmarkEnd w:id="263"/>
      <w:bookmarkEnd w:id="264"/>
    </w:p>
    <w:p w14:paraId="1069EBA1">
      <w:pPr>
        <w:pStyle w:val="25"/>
        <w:spacing w:line="240" w:lineRule="auto"/>
        <w:ind w:firstLine="412"/>
        <w:jc w:val="center"/>
        <w:outlineLvl w:val="2"/>
        <w:rPr>
          <w:rFonts w:ascii="宋体" w:hAnsi="宋体" w:eastAsia="宋体"/>
          <w:b w:val="0"/>
        </w:rPr>
      </w:pPr>
      <w:r>
        <w:rPr>
          <w:rFonts w:ascii="宋体" w:hAnsi="宋体" w:eastAsia="宋体"/>
          <w:b w:val="0"/>
        </w:rPr>
        <w:drawing>
          <wp:inline distT="0" distB="0" distL="114300" distR="114300">
            <wp:extent cx="3629025" cy="2533650"/>
            <wp:effectExtent l="0" t="0" r="13335" b="1143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4"/>
                    <a:stretch>
                      <a:fillRect/>
                    </a:stretch>
                  </pic:blipFill>
                  <pic:spPr>
                    <a:xfrm>
                      <a:off x="0" y="0"/>
                      <a:ext cx="3629025" cy="2533650"/>
                    </a:xfrm>
                    <a:prstGeom prst="rect">
                      <a:avLst/>
                    </a:prstGeom>
                    <a:noFill/>
                    <a:ln>
                      <a:noFill/>
                    </a:ln>
                  </pic:spPr>
                </pic:pic>
              </a:graphicData>
            </a:graphic>
          </wp:inline>
        </w:drawing>
      </w:r>
    </w:p>
    <w:p w14:paraId="4030527E">
      <w:pPr>
        <w:pStyle w:val="25"/>
        <w:spacing w:line="240" w:lineRule="auto"/>
        <w:jc w:val="center"/>
        <w:outlineLvl w:val="2"/>
      </w:pPr>
      <w:bookmarkStart w:id="266" w:name="_Toc163827640"/>
      <w:r>
        <w:rPr>
          <w:rFonts w:hint="eastAsia"/>
        </w:rPr>
        <w:t>图十五：遥控翼装飞人绕标赛场地示意图</w:t>
      </w:r>
      <w:bookmarkEnd w:id="266"/>
    </w:p>
    <w:bookmarkEnd w:id="265"/>
    <w:p w14:paraId="507E8860">
      <w:pPr>
        <w:pStyle w:val="25"/>
        <w:numPr>
          <w:ilvl w:val="2"/>
          <w:numId w:val="3"/>
        </w:numPr>
        <w:spacing w:line="240" w:lineRule="auto"/>
        <w:ind w:firstLine="412"/>
        <w:outlineLvl w:val="2"/>
        <w:rPr>
          <w:rFonts w:ascii="宋体" w:hAnsi="宋体" w:eastAsia="宋体"/>
          <w:b w:val="0"/>
        </w:rPr>
      </w:pPr>
      <w:bookmarkStart w:id="267" w:name="_Toc163827641"/>
      <w:bookmarkStart w:id="268" w:name="_Toc383498297"/>
      <w:r>
        <w:rPr>
          <w:rFonts w:hint="eastAsia" w:ascii="宋体" w:hAnsi="宋体" w:eastAsia="宋体"/>
          <w:b w:val="0"/>
        </w:rPr>
        <w:t>模型器材参数：模型为翼装飞人外形飞机，翼展</w:t>
      </w:r>
      <w:r>
        <w:rPr>
          <w:rFonts w:ascii="宋体" w:hAnsi="宋体" w:eastAsia="宋体"/>
          <w:b w:val="0"/>
        </w:rPr>
        <w:t>270mm</w:t>
      </w:r>
      <w:r>
        <w:rPr>
          <w:rFonts w:hint="eastAsia" w:ascii="宋体" w:hAnsi="宋体" w:eastAsia="宋体"/>
          <w:b w:val="0"/>
        </w:rPr>
        <w:t>（±</w:t>
      </w:r>
      <w:r>
        <w:rPr>
          <w:rFonts w:ascii="宋体" w:hAnsi="宋体" w:eastAsia="宋体"/>
          <w:b w:val="0"/>
        </w:rPr>
        <w:t>5mm</w:t>
      </w:r>
      <w:r>
        <w:rPr>
          <w:rFonts w:hint="eastAsia" w:ascii="宋体" w:hAnsi="宋体" w:eastAsia="宋体"/>
          <w:b w:val="0"/>
        </w:rPr>
        <w:t>），全长</w:t>
      </w:r>
      <w:r>
        <w:rPr>
          <w:rFonts w:ascii="宋体" w:hAnsi="宋体" w:eastAsia="宋体"/>
          <w:b w:val="0"/>
        </w:rPr>
        <w:t>300mm</w:t>
      </w:r>
      <w:r>
        <w:rPr>
          <w:rFonts w:hint="eastAsia" w:ascii="宋体" w:hAnsi="宋体" w:eastAsia="宋体"/>
          <w:b w:val="0"/>
        </w:rPr>
        <w:t>（±</w:t>
      </w:r>
      <w:r>
        <w:rPr>
          <w:rFonts w:ascii="宋体" w:hAnsi="宋体" w:eastAsia="宋体"/>
          <w:b w:val="0"/>
        </w:rPr>
        <w:t>5mm</w:t>
      </w:r>
      <w:r>
        <w:rPr>
          <w:rFonts w:hint="eastAsia" w:ascii="宋体" w:hAnsi="宋体" w:eastAsia="宋体"/>
          <w:b w:val="0"/>
        </w:rPr>
        <w:t>），重量</w:t>
      </w:r>
      <w:r>
        <w:rPr>
          <w:rFonts w:ascii="宋体" w:hAnsi="宋体" w:eastAsia="宋体"/>
          <w:b w:val="0"/>
        </w:rPr>
        <w:t>26g</w:t>
      </w:r>
      <w:r>
        <w:rPr>
          <w:rFonts w:hint="eastAsia" w:ascii="宋体" w:hAnsi="宋体" w:eastAsia="宋体"/>
          <w:b w:val="0"/>
        </w:rPr>
        <w:t>（±</w:t>
      </w:r>
      <w:r>
        <w:rPr>
          <w:rFonts w:ascii="宋体" w:hAnsi="宋体" w:eastAsia="宋体"/>
          <w:b w:val="0"/>
        </w:rPr>
        <w:t>2g</w:t>
      </w:r>
      <w:r>
        <w:rPr>
          <w:rFonts w:hint="eastAsia" w:ascii="宋体" w:hAnsi="宋体" w:eastAsia="宋体"/>
          <w:b w:val="0"/>
        </w:rPr>
        <w:t>），动力电源为</w:t>
      </w:r>
      <w:r>
        <w:rPr>
          <w:rFonts w:ascii="宋体" w:hAnsi="宋体" w:eastAsia="宋体"/>
          <w:b w:val="0"/>
        </w:rPr>
        <w:t>4.2V</w:t>
      </w:r>
      <w:r>
        <w:rPr>
          <w:rFonts w:hint="eastAsia" w:ascii="宋体" w:hAnsi="宋体" w:eastAsia="宋体"/>
          <w:b w:val="0"/>
        </w:rPr>
        <w:t>锂电。</w:t>
      </w:r>
      <w:bookmarkEnd w:id="267"/>
    </w:p>
    <w:p w14:paraId="2A091358">
      <w:pPr>
        <w:pStyle w:val="25"/>
        <w:numPr>
          <w:ilvl w:val="2"/>
          <w:numId w:val="3"/>
        </w:numPr>
        <w:spacing w:line="240" w:lineRule="auto"/>
        <w:ind w:firstLine="412"/>
        <w:outlineLvl w:val="2"/>
        <w:rPr>
          <w:rFonts w:ascii="宋体" w:hAnsi="宋体" w:eastAsia="宋体"/>
          <w:b w:val="0"/>
        </w:rPr>
      </w:pPr>
      <w:bookmarkStart w:id="269" w:name="_Toc163827642"/>
      <w:r>
        <w:rPr>
          <w:rFonts w:hint="eastAsia" w:ascii="宋体" w:hAnsi="宋体" w:eastAsia="宋体"/>
          <w:b w:val="0"/>
        </w:rPr>
        <w:t>比赛方法</w:t>
      </w:r>
      <w:bookmarkEnd w:id="268"/>
      <w:r>
        <w:rPr>
          <w:rFonts w:hint="eastAsia" w:ascii="宋体" w:hAnsi="宋体" w:eastAsia="宋体"/>
          <w:b w:val="0"/>
        </w:rPr>
        <w:t>：</w:t>
      </w:r>
      <w:bookmarkEnd w:id="269"/>
    </w:p>
    <w:p w14:paraId="5FCABB7B">
      <w:pPr>
        <w:pStyle w:val="25"/>
        <w:spacing w:line="240" w:lineRule="auto"/>
        <w:ind w:firstLine="420" w:firstLineChars="200"/>
        <w:outlineLvl w:val="2"/>
        <w:rPr>
          <w:rFonts w:ascii="宋体" w:hAnsi="宋体" w:eastAsia="宋体"/>
          <w:b w:val="0"/>
        </w:rPr>
      </w:pPr>
      <w:bookmarkStart w:id="270" w:name="_Toc163827643"/>
      <w:r>
        <w:rPr>
          <w:rFonts w:hint="eastAsia" w:ascii="宋体" w:hAnsi="宋体" w:eastAsia="宋体"/>
          <w:b w:val="0"/>
        </w:rPr>
        <w:t>（</w:t>
      </w:r>
      <w:r>
        <w:rPr>
          <w:rFonts w:ascii="宋体" w:hAnsi="宋体" w:eastAsia="宋体"/>
          <w:b w:val="0"/>
        </w:rPr>
        <w:t>1</w:t>
      </w:r>
      <w:r>
        <w:rPr>
          <w:rFonts w:hint="eastAsia" w:ascii="宋体" w:hAnsi="宋体" w:eastAsia="宋体"/>
          <w:b w:val="0"/>
        </w:rPr>
        <w:t>）每轮比赛参赛的两名选手进场准备时间为</w:t>
      </w:r>
      <w:r>
        <w:rPr>
          <w:rFonts w:ascii="宋体" w:hAnsi="宋体" w:eastAsia="宋体"/>
          <w:b w:val="0"/>
        </w:rPr>
        <w:t>1</w:t>
      </w:r>
      <w:r>
        <w:rPr>
          <w:rFonts w:hint="eastAsia" w:ascii="宋体" w:hAnsi="宋体" w:eastAsia="宋体"/>
          <w:b w:val="0"/>
        </w:rPr>
        <w:t>分钟，比赛时间为</w:t>
      </w:r>
      <w:r>
        <w:rPr>
          <w:rFonts w:ascii="宋体" w:hAnsi="宋体" w:eastAsia="宋体"/>
          <w:b w:val="0"/>
        </w:rPr>
        <w:t xml:space="preserve"> 3</w:t>
      </w:r>
      <w:r>
        <w:rPr>
          <w:rFonts w:hint="eastAsia" w:ascii="宋体" w:hAnsi="宋体" w:eastAsia="宋体"/>
          <w:b w:val="0"/>
        </w:rPr>
        <w:t>分钟。模型起飞即为正式飞行并开始计时，模型着陆终止计时；</w:t>
      </w:r>
      <w:bookmarkEnd w:id="270"/>
    </w:p>
    <w:p w14:paraId="24EC7142">
      <w:pPr>
        <w:pStyle w:val="25"/>
        <w:spacing w:line="240" w:lineRule="auto"/>
        <w:ind w:firstLine="420" w:firstLineChars="200"/>
        <w:outlineLvl w:val="2"/>
        <w:rPr>
          <w:rFonts w:ascii="宋体" w:hAnsi="宋体" w:eastAsia="宋体"/>
          <w:b w:val="0"/>
        </w:rPr>
      </w:pPr>
      <w:bookmarkStart w:id="271" w:name="_Toc163827644"/>
      <w:r>
        <w:rPr>
          <w:rFonts w:hint="eastAsia" w:ascii="宋体" w:hAnsi="宋体" w:eastAsia="宋体"/>
          <w:b w:val="0"/>
        </w:rPr>
        <w:t>（</w:t>
      </w:r>
      <w:r>
        <w:rPr>
          <w:rFonts w:ascii="宋体" w:hAnsi="宋体" w:eastAsia="宋体"/>
          <w:b w:val="0"/>
        </w:rPr>
        <w:t>2</w:t>
      </w:r>
      <w:r>
        <w:rPr>
          <w:rFonts w:hint="eastAsia" w:ascii="宋体" w:hAnsi="宋体" w:eastAsia="宋体"/>
          <w:b w:val="0"/>
        </w:rPr>
        <w:t>）记录每名选手操纵模型围绕标杆完成有效飞行的圈数，比赛时间结束后继续完成最后一圈的飞行，并记录飞行时间；</w:t>
      </w:r>
      <w:bookmarkEnd w:id="271"/>
    </w:p>
    <w:p w14:paraId="2C52C3E3">
      <w:pPr>
        <w:pStyle w:val="25"/>
        <w:spacing w:line="240" w:lineRule="auto"/>
        <w:ind w:firstLine="420" w:firstLineChars="200"/>
        <w:outlineLvl w:val="2"/>
        <w:rPr>
          <w:rFonts w:ascii="宋体" w:hAnsi="宋体" w:eastAsia="宋体"/>
          <w:b w:val="0"/>
        </w:rPr>
      </w:pPr>
      <w:bookmarkStart w:id="272" w:name="_Toc163827645"/>
      <w:r>
        <w:rPr>
          <w:rFonts w:hint="eastAsia" w:ascii="宋体" w:hAnsi="宋体" w:eastAsia="宋体"/>
          <w:b w:val="0"/>
        </w:rPr>
        <w:t>（</w:t>
      </w:r>
      <w:r>
        <w:rPr>
          <w:rFonts w:ascii="宋体" w:hAnsi="宋体" w:eastAsia="宋体"/>
          <w:b w:val="0"/>
        </w:rPr>
        <w:t>3</w:t>
      </w:r>
      <w:r>
        <w:rPr>
          <w:rFonts w:hint="eastAsia" w:ascii="宋体" w:hAnsi="宋体" w:eastAsia="宋体"/>
          <w:b w:val="0"/>
        </w:rPr>
        <w:t>）参赛选手须站到操纵线外操纵模型按逆时针方向绕标杆飞行。</w:t>
      </w:r>
      <w:bookmarkEnd w:id="272"/>
    </w:p>
    <w:p w14:paraId="4114876B">
      <w:pPr>
        <w:pStyle w:val="25"/>
        <w:numPr>
          <w:ilvl w:val="2"/>
          <w:numId w:val="3"/>
        </w:numPr>
        <w:spacing w:line="240" w:lineRule="auto"/>
        <w:ind w:firstLine="412"/>
        <w:outlineLvl w:val="2"/>
        <w:rPr>
          <w:rFonts w:ascii="宋体" w:hAnsi="宋体" w:eastAsia="宋体"/>
          <w:b w:val="0"/>
        </w:rPr>
      </w:pPr>
      <w:bookmarkStart w:id="273" w:name="_Toc383498272"/>
      <w:bookmarkStart w:id="274" w:name="_Toc163827646"/>
      <w:r>
        <w:rPr>
          <w:rFonts w:hint="eastAsia" w:ascii="宋体" w:hAnsi="宋体" w:eastAsia="宋体"/>
          <w:b w:val="0"/>
        </w:rPr>
        <w:t>成绩评定：以规定的飞行时间内飞行的圈数作为单轮比赛成绩。</w:t>
      </w:r>
      <w:bookmarkEnd w:id="273"/>
      <w:bookmarkEnd w:id="274"/>
    </w:p>
    <w:p w14:paraId="5E7FE1E6">
      <w:pPr>
        <w:pStyle w:val="25"/>
        <w:numPr>
          <w:ilvl w:val="2"/>
          <w:numId w:val="3"/>
        </w:numPr>
        <w:spacing w:line="240" w:lineRule="auto"/>
        <w:ind w:firstLine="412"/>
        <w:outlineLvl w:val="2"/>
        <w:rPr>
          <w:rFonts w:ascii="宋体" w:hAnsi="宋体" w:eastAsia="宋体"/>
          <w:b w:val="0"/>
        </w:rPr>
      </w:pPr>
      <w:bookmarkStart w:id="275" w:name="_Toc383498273"/>
      <w:bookmarkStart w:id="276" w:name="_Toc163827647"/>
      <w:r>
        <w:rPr>
          <w:rFonts w:hint="eastAsia" w:ascii="宋体" w:hAnsi="宋体" w:eastAsia="宋体"/>
          <w:b w:val="0"/>
        </w:rPr>
        <w:t>判罚：</w:t>
      </w:r>
      <w:bookmarkEnd w:id="275"/>
      <w:bookmarkEnd w:id="276"/>
    </w:p>
    <w:p w14:paraId="672D3E22">
      <w:pPr>
        <w:pStyle w:val="25"/>
        <w:spacing w:line="240" w:lineRule="auto"/>
        <w:ind w:firstLine="420" w:firstLineChars="200"/>
        <w:outlineLvl w:val="2"/>
        <w:rPr>
          <w:rFonts w:ascii="宋体" w:hAnsi="宋体" w:eastAsia="宋体"/>
          <w:b w:val="0"/>
        </w:rPr>
      </w:pPr>
      <w:bookmarkStart w:id="277" w:name="_Toc163827648"/>
      <w:r>
        <w:rPr>
          <w:rFonts w:hint="eastAsia" w:ascii="宋体" w:hAnsi="宋体" w:eastAsia="宋体"/>
          <w:b w:val="0"/>
        </w:rPr>
        <w:t>（</w:t>
      </w:r>
      <w:r>
        <w:rPr>
          <w:rFonts w:ascii="宋体" w:hAnsi="宋体" w:eastAsia="宋体"/>
          <w:b w:val="0"/>
        </w:rPr>
        <w:t>1</w:t>
      </w:r>
      <w:r>
        <w:rPr>
          <w:rFonts w:hint="eastAsia" w:ascii="宋体" w:hAnsi="宋体" w:eastAsia="宋体"/>
          <w:b w:val="0"/>
        </w:rPr>
        <w:t>）模型按顺时针方向飞行</w:t>
      </w:r>
      <w:r>
        <w:rPr>
          <w:rFonts w:ascii="宋体" w:hAnsi="宋体" w:eastAsia="宋体"/>
          <w:b w:val="0"/>
        </w:rPr>
        <w:t>1</w:t>
      </w:r>
      <w:r>
        <w:rPr>
          <w:rFonts w:hint="eastAsia" w:ascii="宋体" w:hAnsi="宋体" w:eastAsia="宋体"/>
          <w:b w:val="0"/>
        </w:rPr>
        <w:t>圈以上终止比赛；</w:t>
      </w:r>
      <w:bookmarkEnd w:id="277"/>
    </w:p>
    <w:p w14:paraId="0ACDF6B4">
      <w:pPr>
        <w:pStyle w:val="25"/>
        <w:spacing w:line="240" w:lineRule="auto"/>
        <w:ind w:firstLine="420" w:firstLineChars="200"/>
        <w:outlineLvl w:val="2"/>
        <w:rPr>
          <w:rFonts w:ascii="宋体" w:hAnsi="宋体" w:eastAsia="宋体"/>
          <w:b w:val="0"/>
        </w:rPr>
      </w:pPr>
      <w:bookmarkStart w:id="278" w:name="_Toc163827649"/>
      <w:r>
        <w:rPr>
          <w:rFonts w:hint="eastAsia" w:ascii="宋体" w:hAnsi="宋体" w:eastAsia="宋体"/>
          <w:b w:val="0"/>
        </w:rPr>
        <w:t>（</w:t>
      </w:r>
      <w:r>
        <w:rPr>
          <w:rFonts w:ascii="宋体" w:hAnsi="宋体" w:eastAsia="宋体"/>
          <w:b w:val="0"/>
        </w:rPr>
        <w:t>2</w:t>
      </w:r>
      <w:r>
        <w:rPr>
          <w:rFonts w:hint="eastAsia" w:ascii="宋体" w:hAnsi="宋体" w:eastAsia="宋体"/>
          <w:b w:val="0"/>
        </w:rPr>
        <w:t>）飞行中如果模型触地不能再次自行起飞，则该轮飞行终止（已经飞行的圈数有效）。</w:t>
      </w:r>
      <w:bookmarkEnd w:id="278"/>
    </w:p>
    <w:p w14:paraId="11B274AE">
      <w:pPr>
        <w:pStyle w:val="25"/>
        <w:numPr>
          <w:ilvl w:val="2"/>
          <w:numId w:val="3"/>
        </w:numPr>
        <w:spacing w:line="240" w:lineRule="auto"/>
        <w:ind w:firstLine="412"/>
        <w:outlineLvl w:val="2"/>
        <w:rPr>
          <w:rFonts w:ascii="宋体" w:hAnsi="宋体" w:eastAsia="宋体"/>
          <w:b w:val="0"/>
        </w:rPr>
      </w:pPr>
      <w:bookmarkStart w:id="279" w:name="_Toc163827650"/>
      <w:r>
        <w:rPr>
          <w:rFonts w:hint="eastAsia" w:ascii="宋体" w:hAnsi="宋体" w:eastAsia="宋体"/>
          <w:b w:val="0"/>
        </w:rPr>
        <w:t>其余规则见“总则”和“一般规定”。</w:t>
      </w:r>
      <w:bookmarkEnd w:id="279"/>
    </w:p>
    <w:p w14:paraId="5C54E8F4">
      <w:pPr>
        <w:pStyle w:val="25"/>
        <w:spacing w:line="240" w:lineRule="auto"/>
        <w:outlineLvl w:val="2"/>
        <w:rPr>
          <w:rFonts w:ascii="宋体" w:hAnsi="宋体" w:eastAsia="宋体"/>
          <w:color w:val="000000"/>
          <w:szCs w:val="21"/>
        </w:rPr>
      </w:pPr>
    </w:p>
    <w:p w14:paraId="2B6633A0">
      <w:pPr>
        <w:pStyle w:val="25"/>
        <w:numPr>
          <w:ilvl w:val="1"/>
          <w:numId w:val="3"/>
        </w:numPr>
        <w:tabs>
          <w:tab w:val="left" w:pos="720"/>
        </w:tabs>
        <w:spacing w:line="240" w:lineRule="auto"/>
        <w:outlineLvl w:val="1"/>
        <w:rPr>
          <w:rFonts w:ascii="宋体" w:hAnsi="宋体" w:eastAsia="宋体"/>
        </w:rPr>
      </w:pPr>
      <w:bookmarkStart w:id="280" w:name="_Toc163827651"/>
      <w:bookmarkStart w:id="281" w:name="_Toc514837383"/>
      <w:r>
        <w:rPr>
          <w:rFonts w:hint="eastAsia" w:ascii="宋体" w:hAnsi="宋体" w:eastAsia="宋体"/>
        </w:rPr>
        <w:t>室内遥控纸飞机穿龙门赛</w:t>
      </w:r>
      <w:bookmarkEnd w:id="280"/>
      <w:bookmarkEnd w:id="281"/>
    </w:p>
    <w:p w14:paraId="0CFFB8B6">
      <w:pPr>
        <w:pStyle w:val="25"/>
        <w:numPr>
          <w:ilvl w:val="2"/>
          <w:numId w:val="3"/>
        </w:numPr>
        <w:spacing w:line="240" w:lineRule="auto"/>
        <w:ind w:firstLine="412"/>
        <w:outlineLvl w:val="2"/>
        <w:rPr>
          <w:rFonts w:ascii="宋体" w:hAnsi="宋体" w:eastAsia="宋体"/>
          <w:b w:val="0"/>
        </w:rPr>
      </w:pPr>
      <w:bookmarkStart w:id="282" w:name="_Toc163827653"/>
      <w:r>
        <w:rPr>
          <w:rFonts w:hint="eastAsia" w:ascii="宋体" w:hAnsi="宋体" w:eastAsia="宋体"/>
          <w:b w:val="0"/>
        </w:rPr>
        <w:t>比赛场地（见图十六）：在室内进行，龙门宽</w:t>
      </w:r>
      <w:r>
        <w:rPr>
          <w:rFonts w:ascii="宋体" w:hAnsi="宋体" w:eastAsia="宋体"/>
          <w:b w:val="0"/>
        </w:rPr>
        <w:t>10</w:t>
      </w:r>
      <w:r>
        <w:rPr>
          <w:rFonts w:hint="eastAsia" w:ascii="宋体" w:hAnsi="宋体" w:eastAsia="宋体"/>
          <w:b w:val="0"/>
        </w:rPr>
        <w:t>米、高</w:t>
      </w:r>
      <w:r>
        <w:rPr>
          <w:rFonts w:ascii="宋体" w:hAnsi="宋体" w:eastAsia="宋体"/>
          <w:b w:val="0"/>
        </w:rPr>
        <w:t>4</w:t>
      </w:r>
      <w:r>
        <w:rPr>
          <w:rFonts w:hint="eastAsia" w:ascii="宋体" w:hAnsi="宋体" w:eastAsia="宋体"/>
          <w:b w:val="0"/>
        </w:rPr>
        <w:t>米；两个龙门分置于</w:t>
      </w:r>
      <w:r>
        <w:rPr>
          <w:rFonts w:ascii="宋体" w:hAnsi="宋体" w:eastAsia="宋体"/>
          <w:b w:val="0"/>
        </w:rPr>
        <w:t>10</w:t>
      </w:r>
      <w:r>
        <w:rPr>
          <w:rFonts w:hint="eastAsia" w:ascii="宋体" w:hAnsi="宋体" w:eastAsia="宋体"/>
          <w:b w:val="0"/>
        </w:rPr>
        <w:t>米×</w:t>
      </w:r>
      <w:r>
        <w:rPr>
          <w:rFonts w:ascii="宋体" w:hAnsi="宋体" w:eastAsia="宋体"/>
          <w:b w:val="0"/>
        </w:rPr>
        <w:t>10</w:t>
      </w:r>
      <w:r>
        <w:rPr>
          <w:rFonts w:hint="eastAsia" w:ascii="宋体" w:hAnsi="宋体" w:eastAsia="宋体"/>
          <w:b w:val="0"/>
        </w:rPr>
        <w:t>米场地端线。</w:t>
      </w:r>
      <w:bookmarkEnd w:id="282"/>
    </w:p>
    <w:p w14:paraId="3A40A57B">
      <w:pPr>
        <w:pStyle w:val="25"/>
        <w:spacing w:line="240" w:lineRule="auto"/>
        <w:ind w:firstLine="412"/>
        <w:jc w:val="center"/>
        <w:outlineLvl w:val="2"/>
        <w:rPr>
          <w:rFonts w:ascii="宋体" w:hAnsi="宋体" w:eastAsia="宋体"/>
          <w:b w:val="0"/>
        </w:rPr>
      </w:pPr>
      <w:r>
        <w:rPr>
          <w:rFonts w:ascii="宋体" w:hAnsi="宋体" w:eastAsia="宋体"/>
          <w:b w:val="0"/>
        </w:rPr>
        <w:drawing>
          <wp:inline distT="0" distB="0" distL="114300" distR="114300">
            <wp:extent cx="4638675" cy="2009775"/>
            <wp:effectExtent l="0" t="0" r="9525"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5">
                      <a:lum bright="-17999" contrast="56000"/>
                    </a:blip>
                    <a:srcRect t="-2968" b="-3555"/>
                    <a:stretch>
                      <a:fillRect/>
                    </a:stretch>
                  </pic:blipFill>
                  <pic:spPr>
                    <a:xfrm>
                      <a:off x="0" y="0"/>
                      <a:ext cx="4638675" cy="2009775"/>
                    </a:xfrm>
                    <a:prstGeom prst="rect">
                      <a:avLst/>
                    </a:prstGeom>
                    <a:noFill/>
                    <a:ln>
                      <a:noFill/>
                    </a:ln>
                  </pic:spPr>
                </pic:pic>
              </a:graphicData>
            </a:graphic>
          </wp:inline>
        </w:drawing>
      </w:r>
    </w:p>
    <w:p w14:paraId="537A6076">
      <w:pPr>
        <w:pStyle w:val="25"/>
        <w:spacing w:line="240" w:lineRule="auto"/>
        <w:jc w:val="center"/>
        <w:outlineLvl w:val="2"/>
      </w:pPr>
      <w:bookmarkStart w:id="283" w:name="_Toc163827654"/>
      <w:r>
        <w:rPr>
          <w:rFonts w:hint="eastAsia"/>
        </w:rPr>
        <w:t>图十六：遥控纸飞机穿龙门赛场地示意图</w:t>
      </w:r>
      <w:bookmarkEnd w:id="283"/>
    </w:p>
    <w:p w14:paraId="45455CE2">
      <w:pPr>
        <w:pStyle w:val="25"/>
        <w:numPr>
          <w:ilvl w:val="2"/>
          <w:numId w:val="3"/>
        </w:numPr>
        <w:spacing w:line="240" w:lineRule="auto"/>
        <w:ind w:firstLine="412"/>
        <w:outlineLvl w:val="2"/>
        <w:rPr>
          <w:rFonts w:ascii="宋体" w:hAnsi="宋体" w:eastAsia="宋体"/>
          <w:b w:val="0"/>
        </w:rPr>
      </w:pPr>
      <w:bookmarkStart w:id="284" w:name="_Toc163827655"/>
      <w:r>
        <w:rPr>
          <w:rFonts w:hint="eastAsia" w:ascii="宋体" w:hAnsi="宋体" w:eastAsia="宋体"/>
          <w:b w:val="0"/>
        </w:rPr>
        <w:t>模型器材参数：模型为三角翼，主体材料吹塑纸板，翼展不大于</w:t>
      </w:r>
      <w:r>
        <w:rPr>
          <w:rFonts w:ascii="宋体" w:hAnsi="宋体" w:eastAsia="宋体"/>
          <w:b w:val="0"/>
        </w:rPr>
        <w:t>330mm</w:t>
      </w:r>
      <w:r>
        <w:rPr>
          <w:rFonts w:hint="eastAsia" w:ascii="宋体" w:hAnsi="宋体" w:eastAsia="宋体"/>
          <w:b w:val="0"/>
        </w:rPr>
        <w:t>（±</w:t>
      </w:r>
      <w:r>
        <w:rPr>
          <w:rFonts w:ascii="宋体" w:hAnsi="宋体" w:eastAsia="宋体"/>
          <w:b w:val="0"/>
        </w:rPr>
        <w:t>5mm</w:t>
      </w:r>
      <w:r>
        <w:rPr>
          <w:rFonts w:hint="eastAsia" w:ascii="宋体" w:hAnsi="宋体" w:eastAsia="宋体"/>
          <w:b w:val="0"/>
        </w:rPr>
        <w:t>），全长不大于</w:t>
      </w:r>
      <w:r>
        <w:rPr>
          <w:rFonts w:ascii="宋体" w:hAnsi="宋体" w:eastAsia="宋体"/>
          <w:b w:val="0"/>
        </w:rPr>
        <w:t>280mm</w:t>
      </w:r>
      <w:r>
        <w:rPr>
          <w:rFonts w:hint="eastAsia" w:ascii="宋体" w:hAnsi="宋体" w:eastAsia="宋体"/>
          <w:b w:val="0"/>
        </w:rPr>
        <w:t>（±</w:t>
      </w:r>
      <w:r>
        <w:rPr>
          <w:rFonts w:ascii="宋体" w:hAnsi="宋体" w:eastAsia="宋体"/>
          <w:b w:val="0"/>
        </w:rPr>
        <w:t>5mm</w:t>
      </w:r>
      <w:r>
        <w:rPr>
          <w:rFonts w:hint="eastAsia" w:ascii="宋体" w:hAnsi="宋体" w:eastAsia="宋体"/>
          <w:b w:val="0"/>
        </w:rPr>
        <w:t>），模型以有刷电动机为动力（电机尺寸为</w:t>
      </w:r>
      <w:r>
        <w:rPr>
          <w:rFonts w:ascii="宋体" w:hAnsi="宋体" w:eastAsia="宋体"/>
          <w:b w:val="0"/>
        </w:rPr>
        <w:t>8*20mm</w:t>
      </w:r>
      <w:r>
        <w:rPr>
          <w:rFonts w:hint="eastAsia" w:ascii="宋体" w:hAnsi="宋体" w:eastAsia="宋体"/>
          <w:b w:val="0"/>
        </w:rPr>
        <w:t>），动力电源不大于</w:t>
      </w:r>
      <w:r>
        <w:rPr>
          <w:rFonts w:ascii="宋体" w:hAnsi="宋体" w:eastAsia="宋体"/>
          <w:b w:val="0"/>
        </w:rPr>
        <w:t>380mah/3.7V</w:t>
      </w:r>
      <w:r>
        <w:rPr>
          <w:rFonts w:hint="eastAsia" w:ascii="宋体" w:hAnsi="宋体" w:eastAsia="宋体"/>
          <w:b w:val="0"/>
        </w:rPr>
        <w:t>（</w:t>
      </w:r>
      <w:r>
        <w:rPr>
          <w:rFonts w:ascii="宋体" w:hAnsi="宋体" w:eastAsia="宋体"/>
          <w:b w:val="0"/>
        </w:rPr>
        <w:t>1S</w:t>
      </w:r>
      <w:r>
        <w:rPr>
          <w:rFonts w:hint="eastAsia" w:ascii="宋体" w:hAnsi="宋体" w:eastAsia="宋体"/>
          <w:b w:val="0"/>
        </w:rPr>
        <w:t>），螺旋桨直径不大于</w:t>
      </w:r>
      <w:r>
        <w:rPr>
          <w:rFonts w:ascii="宋体" w:hAnsi="宋体" w:eastAsia="宋体"/>
          <w:b w:val="0"/>
        </w:rPr>
        <w:t>70mm</w:t>
      </w:r>
      <w:r>
        <w:rPr>
          <w:rFonts w:hint="eastAsia" w:ascii="宋体" w:hAnsi="宋体" w:eastAsia="宋体"/>
          <w:b w:val="0"/>
        </w:rPr>
        <w:t>，飞行重量不小于</w:t>
      </w:r>
      <w:r>
        <w:rPr>
          <w:rFonts w:ascii="宋体" w:hAnsi="宋体" w:eastAsia="宋体"/>
          <w:b w:val="0"/>
        </w:rPr>
        <w:t>45</w:t>
      </w:r>
      <w:r>
        <w:rPr>
          <w:rFonts w:hint="eastAsia" w:ascii="宋体" w:hAnsi="宋体" w:eastAsia="宋体"/>
          <w:b w:val="0"/>
        </w:rPr>
        <w:t>g。</w:t>
      </w:r>
      <w:bookmarkEnd w:id="284"/>
    </w:p>
    <w:p w14:paraId="109A34DE">
      <w:pPr>
        <w:pStyle w:val="25"/>
        <w:numPr>
          <w:ilvl w:val="2"/>
          <w:numId w:val="3"/>
        </w:numPr>
        <w:spacing w:line="240" w:lineRule="auto"/>
        <w:ind w:firstLine="412"/>
        <w:outlineLvl w:val="2"/>
        <w:rPr>
          <w:rFonts w:ascii="宋体" w:hAnsi="宋体" w:eastAsia="宋体"/>
          <w:b w:val="0"/>
        </w:rPr>
      </w:pPr>
      <w:bookmarkStart w:id="285" w:name="_Toc163827656"/>
      <w:r>
        <w:rPr>
          <w:rFonts w:hint="eastAsia" w:ascii="宋体" w:hAnsi="宋体" w:eastAsia="宋体"/>
          <w:b w:val="0"/>
        </w:rPr>
        <w:t>比赛方法：</w:t>
      </w:r>
      <w:bookmarkEnd w:id="285"/>
    </w:p>
    <w:p w14:paraId="06DAD07D">
      <w:pPr>
        <w:pStyle w:val="25"/>
        <w:spacing w:line="240" w:lineRule="auto"/>
        <w:ind w:firstLine="420" w:firstLineChars="200"/>
        <w:outlineLvl w:val="2"/>
        <w:rPr>
          <w:rFonts w:ascii="宋体" w:hAnsi="宋体" w:eastAsia="宋体"/>
          <w:b w:val="0"/>
        </w:rPr>
      </w:pPr>
      <w:bookmarkStart w:id="286" w:name="_Toc163827657"/>
      <w:r>
        <w:rPr>
          <w:rFonts w:hint="eastAsia" w:ascii="宋体" w:hAnsi="宋体" w:eastAsia="宋体"/>
          <w:b w:val="0"/>
        </w:rPr>
        <w:t>（</w:t>
      </w:r>
      <w:r>
        <w:rPr>
          <w:rFonts w:ascii="宋体" w:hAnsi="宋体" w:eastAsia="宋体"/>
          <w:b w:val="0"/>
        </w:rPr>
        <w:t>1</w:t>
      </w:r>
      <w:r>
        <w:rPr>
          <w:rFonts w:hint="eastAsia" w:ascii="宋体" w:hAnsi="宋体" w:eastAsia="宋体"/>
          <w:b w:val="0"/>
        </w:rPr>
        <w:t>）每轮比赛参赛选手进场准备时间为</w:t>
      </w:r>
      <w:r>
        <w:rPr>
          <w:rFonts w:ascii="宋体" w:hAnsi="宋体" w:eastAsia="宋体"/>
          <w:b w:val="0"/>
        </w:rPr>
        <w:t>1</w:t>
      </w:r>
      <w:r>
        <w:rPr>
          <w:rFonts w:hint="eastAsia" w:ascii="宋体" w:hAnsi="宋体" w:eastAsia="宋体"/>
          <w:b w:val="0"/>
        </w:rPr>
        <w:t>分钟，比赛时间为</w:t>
      </w:r>
      <w:r>
        <w:rPr>
          <w:rFonts w:ascii="宋体" w:hAnsi="宋体" w:eastAsia="宋体"/>
          <w:b w:val="0"/>
        </w:rPr>
        <w:t xml:space="preserve"> 2</w:t>
      </w:r>
      <w:r>
        <w:rPr>
          <w:rFonts w:hint="eastAsia" w:ascii="宋体" w:hAnsi="宋体" w:eastAsia="宋体"/>
          <w:b w:val="0"/>
        </w:rPr>
        <w:t>分钟。模型起飞即为正式飞行并开始计时，模型着陆终止计时；</w:t>
      </w:r>
      <w:bookmarkEnd w:id="286"/>
    </w:p>
    <w:p w14:paraId="39DB3DDB">
      <w:pPr>
        <w:pStyle w:val="25"/>
        <w:spacing w:line="240" w:lineRule="auto"/>
        <w:ind w:firstLine="420" w:firstLineChars="200"/>
        <w:outlineLvl w:val="2"/>
        <w:rPr>
          <w:rFonts w:ascii="宋体" w:hAnsi="宋体" w:eastAsia="宋体"/>
          <w:b w:val="0"/>
        </w:rPr>
      </w:pPr>
      <w:bookmarkStart w:id="287" w:name="_Toc163827658"/>
      <w:r>
        <w:rPr>
          <w:rFonts w:hint="eastAsia" w:ascii="宋体" w:hAnsi="宋体" w:eastAsia="宋体"/>
          <w:b w:val="0"/>
        </w:rPr>
        <w:t>（</w:t>
      </w:r>
      <w:r>
        <w:rPr>
          <w:rFonts w:ascii="宋体" w:hAnsi="宋体" w:eastAsia="宋体"/>
          <w:b w:val="0"/>
        </w:rPr>
        <w:t>2</w:t>
      </w:r>
      <w:r>
        <w:rPr>
          <w:rFonts w:hint="eastAsia" w:ascii="宋体" w:hAnsi="宋体" w:eastAsia="宋体"/>
          <w:b w:val="0"/>
        </w:rPr>
        <w:t>）模型起飞后穿过龙门</w:t>
      </w:r>
      <w:r>
        <w:rPr>
          <w:rFonts w:ascii="宋体" w:hAnsi="宋体" w:eastAsia="宋体"/>
          <w:b w:val="0"/>
        </w:rPr>
        <w:t>A</w:t>
      </w:r>
      <w:r>
        <w:rPr>
          <w:rFonts w:hint="eastAsia" w:ascii="宋体" w:hAnsi="宋体" w:eastAsia="宋体"/>
          <w:b w:val="0"/>
        </w:rPr>
        <w:t>（</w:t>
      </w:r>
      <w:r>
        <w:rPr>
          <w:rFonts w:ascii="宋体" w:hAnsi="宋体" w:eastAsia="宋体"/>
          <w:b w:val="0"/>
        </w:rPr>
        <w:t>B</w:t>
      </w:r>
      <w:r>
        <w:rPr>
          <w:rFonts w:hint="eastAsia" w:ascii="宋体" w:hAnsi="宋体" w:eastAsia="宋体"/>
          <w:b w:val="0"/>
        </w:rPr>
        <w:t>），再穿过另一个龙门</w:t>
      </w:r>
      <w:r>
        <w:rPr>
          <w:rFonts w:ascii="宋体" w:hAnsi="宋体" w:eastAsia="宋体"/>
          <w:b w:val="0"/>
        </w:rPr>
        <w:t>B</w:t>
      </w:r>
      <w:r>
        <w:rPr>
          <w:rFonts w:hint="eastAsia" w:ascii="宋体" w:hAnsi="宋体" w:eastAsia="宋体"/>
          <w:b w:val="0"/>
        </w:rPr>
        <w:t>（</w:t>
      </w:r>
      <w:r>
        <w:rPr>
          <w:rFonts w:ascii="宋体" w:hAnsi="宋体" w:eastAsia="宋体"/>
          <w:b w:val="0"/>
        </w:rPr>
        <w:t>A</w:t>
      </w:r>
      <w:r>
        <w:rPr>
          <w:rFonts w:hint="eastAsia" w:ascii="宋体" w:hAnsi="宋体" w:eastAsia="宋体"/>
          <w:b w:val="0"/>
        </w:rPr>
        <w:t>）飞出为</w:t>
      </w:r>
      <w:r>
        <w:rPr>
          <w:rFonts w:ascii="宋体" w:hAnsi="宋体" w:eastAsia="宋体"/>
          <w:b w:val="0"/>
        </w:rPr>
        <w:t>1</w:t>
      </w:r>
      <w:r>
        <w:rPr>
          <w:rFonts w:hint="eastAsia" w:ascii="宋体" w:hAnsi="宋体" w:eastAsia="宋体"/>
          <w:b w:val="0"/>
        </w:rPr>
        <w:t>次穿越。允许往返穿龙门。穿越方式不限。比赛时间结束后继续完成最后一圈的飞行，并记录飞行时间；</w:t>
      </w:r>
      <w:bookmarkEnd w:id="287"/>
    </w:p>
    <w:p w14:paraId="7F67D0BA">
      <w:pPr>
        <w:pStyle w:val="25"/>
        <w:spacing w:line="240" w:lineRule="auto"/>
        <w:ind w:firstLine="420" w:firstLineChars="200"/>
        <w:outlineLvl w:val="2"/>
        <w:rPr>
          <w:rFonts w:ascii="宋体" w:hAnsi="宋体" w:eastAsia="宋体"/>
          <w:b w:val="0"/>
        </w:rPr>
      </w:pPr>
      <w:bookmarkStart w:id="288" w:name="_Toc163827659"/>
      <w:r>
        <w:rPr>
          <w:rFonts w:hint="eastAsia" w:ascii="宋体" w:hAnsi="宋体" w:eastAsia="宋体"/>
          <w:b w:val="0"/>
        </w:rPr>
        <w:t>（</w:t>
      </w:r>
      <w:r>
        <w:rPr>
          <w:rFonts w:ascii="宋体" w:hAnsi="宋体" w:eastAsia="宋体"/>
          <w:b w:val="0"/>
        </w:rPr>
        <w:t>3</w:t>
      </w:r>
      <w:r>
        <w:rPr>
          <w:rFonts w:hint="eastAsia" w:ascii="宋体" w:hAnsi="宋体" w:eastAsia="宋体"/>
          <w:b w:val="0"/>
        </w:rPr>
        <w:t>）允许一名助手进场，助手不得操纵模型；</w:t>
      </w:r>
      <w:bookmarkEnd w:id="288"/>
    </w:p>
    <w:p w14:paraId="35501ED1">
      <w:pPr>
        <w:pStyle w:val="25"/>
        <w:spacing w:line="240" w:lineRule="auto"/>
        <w:ind w:firstLine="420" w:firstLineChars="200"/>
        <w:outlineLvl w:val="2"/>
        <w:rPr>
          <w:rFonts w:ascii="宋体" w:hAnsi="宋体" w:eastAsia="宋体"/>
          <w:b w:val="0"/>
        </w:rPr>
      </w:pPr>
      <w:bookmarkStart w:id="289" w:name="_Toc163827660"/>
      <w:r>
        <w:rPr>
          <w:rFonts w:hint="eastAsia" w:ascii="宋体" w:hAnsi="宋体" w:eastAsia="宋体"/>
          <w:b w:val="0"/>
        </w:rPr>
        <w:t>（</w:t>
      </w:r>
      <w:r>
        <w:rPr>
          <w:rFonts w:ascii="宋体" w:hAnsi="宋体" w:eastAsia="宋体"/>
          <w:b w:val="0"/>
        </w:rPr>
        <w:t>4</w:t>
      </w:r>
      <w:r>
        <w:rPr>
          <w:rFonts w:hint="eastAsia" w:ascii="宋体" w:hAnsi="宋体" w:eastAsia="宋体"/>
          <w:b w:val="0"/>
        </w:rPr>
        <w:t>）比赛过程中如出现模型挂标志线，可以由助手或教练进入场地处理，飞行时间继续计时；</w:t>
      </w:r>
      <w:bookmarkEnd w:id="289"/>
    </w:p>
    <w:p w14:paraId="727F0E00">
      <w:pPr>
        <w:pStyle w:val="25"/>
        <w:spacing w:line="240" w:lineRule="auto"/>
        <w:ind w:firstLine="420" w:firstLineChars="200"/>
        <w:outlineLvl w:val="2"/>
        <w:rPr>
          <w:rFonts w:ascii="宋体" w:hAnsi="宋体" w:eastAsia="宋体"/>
          <w:b w:val="0"/>
        </w:rPr>
      </w:pPr>
      <w:bookmarkStart w:id="290" w:name="_Toc163827661"/>
      <w:r>
        <w:rPr>
          <w:rFonts w:hint="eastAsia" w:ascii="宋体" w:hAnsi="宋体" w:eastAsia="宋体"/>
          <w:b w:val="0"/>
        </w:rPr>
        <w:t>（</w:t>
      </w:r>
      <w:r>
        <w:rPr>
          <w:rFonts w:ascii="宋体" w:hAnsi="宋体" w:eastAsia="宋体"/>
          <w:b w:val="0"/>
        </w:rPr>
        <w:t>5</w:t>
      </w:r>
      <w:r>
        <w:rPr>
          <w:rFonts w:hint="eastAsia" w:ascii="宋体" w:hAnsi="宋体" w:eastAsia="宋体"/>
          <w:b w:val="0"/>
        </w:rPr>
        <w:t>）运动员站立位置不限。</w:t>
      </w:r>
      <w:bookmarkEnd w:id="290"/>
    </w:p>
    <w:p w14:paraId="04394A28">
      <w:pPr>
        <w:pStyle w:val="25"/>
        <w:numPr>
          <w:ilvl w:val="2"/>
          <w:numId w:val="3"/>
        </w:numPr>
        <w:spacing w:line="240" w:lineRule="auto"/>
        <w:ind w:firstLine="412"/>
        <w:outlineLvl w:val="2"/>
        <w:rPr>
          <w:rFonts w:ascii="宋体" w:hAnsi="宋体" w:eastAsia="宋体"/>
          <w:b w:val="0"/>
        </w:rPr>
      </w:pPr>
      <w:bookmarkStart w:id="291" w:name="_Toc163827662"/>
      <w:r>
        <w:rPr>
          <w:rFonts w:hint="eastAsia" w:ascii="宋体" w:hAnsi="宋体" w:eastAsia="宋体"/>
          <w:b w:val="0"/>
        </w:rPr>
        <w:t>成绩评定：在该轮比赛规定时间内，以穿越的次数总和为该轮比赛成绩。</w:t>
      </w:r>
      <w:bookmarkEnd w:id="291"/>
    </w:p>
    <w:p w14:paraId="56A26787">
      <w:pPr>
        <w:pStyle w:val="25"/>
        <w:numPr>
          <w:ilvl w:val="2"/>
          <w:numId w:val="3"/>
        </w:numPr>
        <w:spacing w:line="240" w:lineRule="auto"/>
        <w:ind w:firstLine="412"/>
        <w:outlineLvl w:val="2"/>
        <w:rPr>
          <w:rFonts w:ascii="宋体" w:hAnsi="宋体" w:eastAsia="宋体"/>
          <w:b w:val="0"/>
        </w:rPr>
      </w:pPr>
      <w:bookmarkStart w:id="292" w:name="_Toc163827663"/>
      <w:r>
        <w:rPr>
          <w:rFonts w:hint="eastAsia" w:ascii="宋体" w:hAnsi="宋体" w:eastAsia="宋体"/>
          <w:b w:val="0"/>
        </w:rPr>
        <w:t>判罚：飞行中如果模型触地不能再次自行起飞，需由助手拿到起飞区重新起飞，否则则该轮飞行终止（已经穿越的次数有效）。</w:t>
      </w:r>
      <w:bookmarkEnd w:id="292"/>
    </w:p>
    <w:p w14:paraId="2D05A553">
      <w:pPr>
        <w:pStyle w:val="25"/>
        <w:numPr>
          <w:ilvl w:val="2"/>
          <w:numId w:val="3"/>
        </w:numPr>
        <w:spacing w:line="240" w:lineRule="auto"/>
        <w:ind w:firstLine="412"/>
        <w:outlineLvl w:val="2"/>
        <w:rPr>
          <w:rFonts w:ascii="宋体" w:hAnsi="宋体" w:eastAsia="宋体"/>
          <w:b w:val="0"/>
        </w:rPr>
      </w:pPr>
      <w:bookmarkStart w:id="293" w:name="_Toc163827664"/>
      <w:r>
        <w:rPr>
          <w:rFonts w:hint="eastAsia" w:ascii="宋体" w:hAnsi="宋体" w:eastAsia="宋体"/>
          <w:b w:val="0"/>
        </w:rPr>
        <w:t>其余规则见“总则”和“一般规定”。</w:t>
      </w:r>
      <w:bookmarkEnd w:id="293"/>
    </w:p>
    <w:p w14:paraId="3A216746">
      <w:pPr>
        <w:pStyle w:val="25"/>
        <w:spacing w:line="240" w:lineRule="auto"/>
        <w:outlineLvl w:val="2"/>
        <w:rPr>
          <w:rFonts w:ascii="宋体" w:hAnsi="宋体" w:eastAsia="宋体"/>
          <w:color w:val="000000"/>
          <w:szCs w:val="21"/>
        </w:rPr>
      </w:pPr>
    </w:p>
    <w:p w14:paraId="427773BA">
      <w:pPr>
        <w:pStyle w:val="25"/>
        <w:numPr>
          <w:ilvl w:val="1"/>
          <w:numId w:val="3"/>
        </w:numPr>
        <w:tabs>
          <w:tab w:val="left" w:pos="720"/>
        </w:tabs>
        <w:spacing w:line="240" w:lineRule="auto"/>
        <w:outlineLvl w:val="1"/>
        <w:rPr>
          <w:rFonts w:ascii="宋体" w:hAnsi="宋体" w:eastAsia="宋体"/>
        </w:rPr>
      </w:pPr>
      <w:bookmarkStart w:id="294" w:name="_Toc163827665"/>
      <w:bookmarkStart w:id="295" w:name="_Toc514837384"/>
      <w:r>
        <w:rPr>
          <w:rFonts w:hint="eastAsia" w:ascii="宋体" w:hAnsi="宋体" w:eastAsia="宋体"/>
        </w:rPr>
        <w:t>手势控制纸质四轴飞行器特技赛（单人赛，三人接力赛）</w:t>
      </w:r>
      <w:bookmarkEnd w:id="294"/>
      <w:bookmarkEnd w:id="295"/>
    </w:p>
    <w:p w14:paraId="0578D127">
      <w:pPr>
        <w:pStyle w:val="25"/>
        <w:numPr>
          <w:ilvl w:val="2"/>
          <w:numId w:val="3"/>
        </w:numPr>
        <w:spacing w:line="240" w:lineRule="auto"/>
        <w:ind w:firstLine="412"/>
        <w:outlineLvl w:val="2"/>
        <w:rPr>
          <w:rFonts w:ascii="宋体" w:hAnsi="宋体" w:eastAsia="宋体"/>
          <w:b w:val="0"/>
        </w:rPr>
      </w:pPr>
      <w:bookmarkStart w:id="296" w:name="_Toc163827666"/>
      <w:r>
        <w:rPr>
          <w:rFonts w:hint="eastAsia" w:ascii="宋体" w:hAnsi="宋体" w:eastAsia="宋体"/>
          <w:b w:val="0"/>
        </w:rPr>
        <w:t>幼儿组仅设单人赛。</w:t>
      </w:r>
      <w:bookmarkEnd w:id="296"/>
    </w:p>
    <w:p w14:paraId="000DB7D2">
      <w:pPr>
        <w:pStyle w:val="25"/>
        <w:numPr>
          <w:ilvl w:val="2"/>
          <w:numId w:val="3"/>
        </w:numPr>
        <w:spacing w:line="240" w:lineRule="auto"/>
        <w:ind w:firstLine="412"/>
        <w:outlineLvl w:val="2"/>
        <w:rPr>
          <w:rFonts w:ascii="宋体" w:hAnsi="宋体" w:eastAsia="宋体"/>
          <w:b w:val="0"/>
        </w:rPr>
      </w:pPr>
      <w:bookmarkStart w:id="297" w:name="_Toc163827667"/>
      <w:r>
        <w:rPr>
          <w:rFonts w:hint="eastAsia" w:ascii="宋体" w:hAnsi="宋体" w:eastAsia="宋体"/>
          <w:b w:val="0"/>
        </w:rPr>
        <w:t>比赛场地（见图十七）：在边长为</w:t>
      </w:r>
      <w:r>
        <w:rPr>
          <w:rFonts w:ascii="宋体" w:hAnsi="宋体" w:eastAsia="宋体"/>
          <w:b w:val="0"/>
        </w:rPr>
        <w:t xml:space="preserve"> 6 </w:t>
      </w:r>
      <w:r>
        <w:rPr>
          <w:rFonts w:hint="eastAsia" w:ascii="宋体" w:hAnsi="宋体" w:eastAsia="宋体"/>
          <w:b w:val="0"/>
        </w:rPr>
        <w:t>米的三角形场地设置三个标杆，在其中一侧垂直设置起飞线。</w:t>
      </w:r>
      <w:bookmarkEnd w:id="297"/>
    </w:p>
    <w:p w14:paraId="04B60DDF">
      <w:pPr>
        <w:pStyle w:val="25"/>
        <w:numPr>
          <w:ilvl w:val="2"/>
          <w:numId w:val="3"/>
        </w:numPr>
        <w:spacing w:line="240" w:lineRule="auto"/>
        <w:ind w:firstLine="412"/>
        <w:outlineLvl w:val="2"/>
        <w:rPr>
          <w:rFonts w:ascii="宋体" w:hAnsi="宋体" w:eastAsia="宋体"/>
          <w:b w:val="0"/>
        </w:rPr>
      </w:pPr>
      <w:bookmarkStart w:id="298" w:name="_Toc163827668"/>
      <w:r>
        <w:rPr>
          <w:rFonts w:hint="eastAsia" w:ascii="宋体" w:hAnsi="宋体" w:eastAsia="宋体"/>
          <w:b w:val="0"/>
        </w:rPr>
        <w:t>模型器材参数：轴距</w:t>
      </w:r>
      <w:r>
        <w:rPr>
          <w:rFonts w:ascii="宋体" w:hAnsi="宋体" w:eastAsia="宋体"/>
          <w:b w:val="0"/>
        </w:rPr>
        <w:t>80mm</w:t>
      </w:r>
      <w:r>
        <w:rPr>
          <w:rFonts w:hint="eastAsia" w:ascii="宋体" w:hAnsi="宋体" w:eastAsia="宋体"/>
          <w:b w:val="0"/>
        </w:rPr>
        <w:t>的四轴飞行器，电机尺寸Φ</w:t>
      </w:r>
      <w:r>
        <w:rPr>
          <w:rFonts w:ascii="宋体" w:hAnsi="宋体" w:eastAsia="宋体"/>
          <w:b w:val="0"/>
        </w:rPr>
        <w:t>6mm</w:t>
      </w:r>
      <w:r>
        <w:rPr>
          <w:rFonts w:hint="eastAsia" w:ascii="宋体" w:hAnsi="宋体" w:eastAsia="宋体"/>
          <w:b w:val="0"/>
        </w:rPr>
        <w:t>×</w:t>
      </w:r>
      <w:r>
        <w:rPr>
          <w:rFonts w:ascii="宋体" w:hAnsi="宋体" w:eastAsia="宋体"/>
          <w:b w:val="0"/>
        </w:rPr>
        <w:t>25mm</w:t>
      </w:r>
      <w:r>
        <w:rPr>
          <w:rFonts w:hint="eastAsia" w:ascii="宋体" w:hAnsi="宋体" w:eastAsia="宋体"/>
          <w:b w:val="0"/>
        </w:rPr>
        <w:t>，全机架由魔术板构成并配置桨叶保护装置，模型需通过遥控器重力感应改变飞行姿态。</w:t>
      </w:r>
      <w:bookmarkEnd w:id="298"/>
    </w:p>
    <w:p w14:paraId="3C28F738">
      <w:pPr>
        <w:pStyle w:val="25"/>
        <w:numPr>
          <w:ilvl w:val="2"/>
          <w:numId w:val="3"/>
        </w:numPr>
        <w:spacing w:line="240" w:lineRule="auto"/>
        <w:ind w:firstLine="412"/>
        <w:outlineLvl w:val="2"/>
        <w:rPr>
          <w:rFonts w:ascii="宋体" w:hAnsi="宋体" w:eastAsia="宋体"/>
          <w:b w:val="0"/>
        </w:rPr>
      </w:pPr>
      <w:bookmarkStart w:id="299" w:name="_Toc163827669"/>
      <w:r>
        <w:rPr>
          <w:rFonts w:hint="eastAsia" w:ascii="宋体" w:hAnsi="宋体" w:eastAsia="宋体"/>
          <w:b w:val="0"/>
        </w:rPr>
        <w:t>单人赛比赛方法：</w:t>
      </w:r>
      <w:bookmarkEnd w:id="299"/>
      <w:r>
        <w:rPr>
          <w:rFonts w:ascii="宋体" w:hAnsi="宋体" w:eastAsia="宋体"/>
          <w:b w:val="0"/>
        </w:rPr>
        <w:t xml:space="preserve"> </w:t>
      </w:r>
    </w:p>
    <w:p w14:paraId="1AC98806">
      <w:pPr>
        <w:pStyle w:val="25"/>
        <w:spacing w:line="240" w:lineRule="auto"/>
        <w:ind w:firstLine="420" w:firstLineChars="200"/>
        <w:outlineLvl w:val="2"/>
        <w:rPr>
          <w:rFonts w:ascii="宋体" w:hAnsi="宋体" w:eastAsia="宋体"/>
          <w:b w:val="0"/>
        </w:rPr>
      </w:pPr>
      <w:bookmarkStart w:id="300" w:name="_Toc163827670"/>
      <w:r>
        <w:rPr>
          <w:rFonts w:hint="eastAsia" w:ascii="宋体" w:hAnsi="宋体" w:eastAsia="宋体"/>
          <w:b w:val="0"/>
        </w:rPr>
        <w:t>（</w:t>
      </w:r>
      <w:r>
        <w:rPr>
          <w:rFonts w:ascii="宋体" w:hAnsi="宋体" w:eastAsia="宋体"/>
          <w:b w:val="0"/>
        </w:rPr>
        <w:t>1</w:t>
      </w:r>
      <w:r>
        <w:rPr>
          <w:rFonts w:hint="eastAsia" w:ascii="宋体" w:hAnsi="宋体" w:eastAsia="宋体"/>
          <w:b w:val="0"/>
        </w:rPr>
        <w:t>）参赛选手操纵手势控制遥控四轴飞行器，从起点线出发按逆时针进行三角绕标飞行</w:t>
      </w:r>
      <w:r>
        <w:rPr>
          <w:rFonts w:ascii="宋体" w:hAnsi="宋体" w:eastAsia="宋体"/>
          <w:b w:val="0"/>
        </w:rPr>
        <w:t>3</w:t>
      </w:r>
      <w:r>
        <w:rPr>
          <w:rFonts w:hint="eastAsia" w:ascii="宋体" w:hAnsi="宋体" w:eastAsia="宋体"/>
          <w:b w:val="0"/>
        </w:rPr>
        <w:t>圈；</w:t>
      </w:r>
      <w:bookmarkEnd w:id="300"/>
    </w:p>
    <w:p w14:paraId="4DF52213">
      <w:pPr>
        <w:pStyle w:val="25"/>
        <w:spacing w:line="240" w:lineRule="auto"/>
        <w:ind w:firstLine="412"/>
        <w:jc w:val="center"/>
        <w:outlineLvl w:val="2"/>
        <w:rPr>
          <w:rFonts w:ascii="宋体" w:hAnsi="宋体" w:eastAsia="宋体"/>
          <w:b w:val="0"/>
        </w:rPr>
      </w:pPr>
      <w:r>
        <w:rPr>
          <w:rFonts w:ascii="宋体" w:hAnsi="宋体" w:eastAsia="宋体"/>
          <w:b w:val="0"/>
        </w:rPr>
        <w:drawing>
          <wp:inline distT="0" distB="0" distL="114300" distR="114300">
            <wp:extent cx="2933700" cy="2286000"/>
            <wp:effectExtent l="0" t="0" r="762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6"/>
                    <a:stretch>
                      <a:fillRect/>
                    </a:stretch>
                  </pic:blipFill>
                  <pic:spPr>
                    <a:xfrm>
                      <a:off x="0" y="0"/>
                      <a:ext cx="2933700" cy="2286000"/>
                    </a:xfrm>
                    <a:prstGeom prst="rect">
                      <a:avLst/>
                    </a:prstGeom>
                    <a:noFill/>
                    <a:ln>
                      <a:noFill/>
                    </a:ln>
                  </pic:spPr>
                </pic:pic>
              </a:graphicData>
            </a:graphic>
          </wp:inline>
        </w:drawing>
      </w:r>
    </w:p>
    <w:p w14:paraId="5F4F09C9">
      <w:pPr>
        <w:pStyle w:val="25"/>
        <w:spacing w:line="240" w:lineRule="auto"/>
        <w:jc w:val="center"/>
        <w:outlineLvl w:val="2"/>
      </w:pPr>
      <w:bookmarkStart w:id="301" w:name="_Toc163827671"/>
      <w:r>
        <w:rPr>
          <w:rFonts w:hint="eastAsia"/>
        </w:rPr>
        <w:t>图十七：手势控制纸质四轴飞行器特技赛场地示意图</w:t>
      </w:r>
      <w:bookmarkEnd w:id="301"/>
    </w:p>
    <w:p w14:paraId="011828FB">
      <w:pPr>
        <w:pStyle w:val="25"/>
        <w:spacing w:line="240" w:lineRule="auto"/>
        <w:ind w:firstLine="420" w:firstLineChars="200"/>
        <w:outlineLvl w:val="2"/>
        <w:rPr>
          <w:rFonts w:ascii="宋体" w:hAnsi="宋体" w:eastAsia="宋体"/>
          <w:b w:val="0"/>
        </w:rPr>
      </w:pPr>
      <w:bookmarkStart w:id="302" w:name="_Toc163827672"/>
      <w:r>
        <w:rPr>
          <w:rFonts w:hint="eastAsia" w:ascii="宋体" w:hAnsi="宋体" w:eastAsia="宋体"/>
          <w:b w:val="0"/>
        </w:rPr>
        <w:t>（</w:t>
      </w:r>
      <w:r>
        <w:rPr>
          <w:rFonts w:ascii="宋体" w:hAnsi="宋体" w:eastAsia="宋体"/>
          <w:b w:val="0"/>
        </w:rPr>
        <w:t>2</w:t>
      </w:r>
      <w:r>
        <w:rPr>
          <w:rFonts w:hint="eastAsia" w:ascii="宋体" w:hAnsi="宋体" w:eastAsia="宋体"/>
          <w:b w:val="0"/>
        </w:rPr>
        <w:t>）每完成一圈中途翻滚一次，翻滚位置和方向不限；幼儿组飞行不翻滚。</w:t>
      </w:r>
      <w:bookmarkEnd w:id="302"/>
    </w:p>
    <w:p w14:paraId="6ABD38EB">
      <w:pPr>
        <w:pStyle w:val="25"/>
        <w:spacing w:line="240" w:lineRule="auto"/>
        <w:ind w:firstLine="420" w:firstLineChars="200"/>
        <w:outlineLvl w:val="2"/>
        <w:rPr>
          <w:rFonts w:ascii="宋体" w:hAnsi="宋体" w:eastAsia="宋体"/>
          <w:b w:val="0"/>
        </w:rPr>
      </w:pPr>
      <w:bookmarkStart w:id="303" w:name="_Toc163827673"/>
      <w:r>
        <w:rPr>
          <w:rFonts w:hint="eastAsia" w:ascii="宋体" w:hAnsi="宋体" w:eastAsia="宋体"/>
          <w:b w:val="0"/>
        </w:rPr>
        <w:t>（</w:t>
      </w:r>
      <w:r>
        <w:rPr>
          <w:rFonts w:ascii="宋体" w:hAnsi="宋体" w:eastAsia="宋体"/>
          <w:b w:val="0"/>
        </w:rPr>
        <w:t>3</w:t>
      </w:r>
      <w:r>
        <w:rPr>
          <w:rFonts w:hint="eastAsia" w:ascii="宋体" w:hAnsi="宋体" w:eastAsia="宋体"/>
          <w:b w:val="0"/>
        </w:rPr>
        <w:t>）每轮比赛开始和结束由裁判长统一发令，裁判员记录每个参赛选手的飞行圈数及时间。</w:t>
      </w:r>
      <w:bookmarkEnd w:id="303"/>
      <w:r>
        <w:rPr>
          <w:rFonts w:ascii="宋体" w:hAnsi="宋体" w:eastAsia="宋体"/>
          <w:b w:val="0"/>
        </w:rPr>
        <w:t xml:space="preserve"> </w:t>
      </w:r>
    </w:p>
    <w:p w14:paraId="471F7D13">
      <w:pPr>
        <w:pStyle w:val="25"/>
        <w:numPr>
          <w:ilvl w:val="2"/>
          <w:numId w:val="3"/>
        </w:numPr>
        <w:spacing w:line="240" w:lineRule="auto"/>
        <w:ind w:firstLine="412"/>
        <w:outlineLvl w:val="2"/>
        <w:rPr>
          <w:rFonts w:ascii="宋体" w:hAnsi="宋体" w:eastAsia="宋体"/>
          <w:b w:val="0"/>
        </w:rPr>
      </w:pPr>
      <w:bookmarkStart w:id="304" w:name="_Toc163827674"/>
      <w:r>
        <w:rPr>
          <w:rFonts w:hint="eastAsia" w:ascii="宋体" w:hAnsi="宋体" w:eastAsia="宋体"/>
          <w:b w:val="0"/>
        </w:rPr>
        <w:t>单人赛成绩评定：</w:t>
      </w:r>
      <w:bookmarkEnd w:id="304"/>
    </w:p>
    <w:p w14:paraId="4FACED15">
      <w:pPr>
        <w:pStyle w:val="25"/>
        <w:spacing w:line="240" w:lineRule="auto"/>
        <w:ind w:firstLine="420" w:firstLineChars="200"/>
        <w:outlineLvl w:val="2"/>
        <w:rPr>
          <w:rFonts w:ascii="宋体" w:hAnsi="宋体" w:eastAsia="宋体"/>
          <w:b w:val="0"/>
        </w:rPr>
      </w:pPr>
      <w:bookmarkStart w:id="305" w:name="_Toc163827675"/>
      <w:r>
        <w:rPr>
          <w:rFonts w:hint="eastAsia" w:ascii="宋体" w:hAnsi="宋体" w:eastAsia="宋体"/>
          <w:b w:val="0"/>
        </w:rPr>
        <w:t>记录每位参赛选手模型有效飞行的圈数，并记录时间，同圈数总用时少者排名靠前；若不足整圈，则记录通过标杆的个数，数多者排名靠前，数相同用时短者排名靠前；取两轮中成绩较好一轮为选手最终成绩，如两名选手成绩相同，则取另一轮成绩，成绩优者排名靠前。</w:t>
      </w:r>
      <w:bookmarkEnd w:id="305"/>
    </w:p>
    <w:p w14:paraId="66E5B3C2">
      <w:pPr>
        <w:pStyle w:val="25"/>
        <w:numPr>
          <w:ilvl w:val="2"/>
          <w:numId w:val="3"/>
        </w:numPr>
        <w:spacing w:line="240" w:lineRule="auto"/>
        <w:ind w:firstLine="412"/>
        <w:outlineLvl w:val="2"/>
        <w:rPr>
          <w:rFonts w:ascii="宋体" w:hAnsi="宋体" w:eastAsia="宋体"/>
          <w:b w:val="0"/>
        </w:rPr>
      </w:pPr>
      <w:bookmarkStart w:id="306" w:name="_Toc163827676"/>
      <w:r>
        <w:rPr>
          <w:rFonts w:hint="eastAsia" w:ascii="宋体" w:hAnsi="宋体" w:eastAsia="宋体"/>
          <w:b w:val="0"/>
        </w:rPr>
        <w:t>单人赛判罚：</w:t>
      </w:r>
      <w:bookmarkEnd w:id="306"/>
    </w:p>
    <w:p w14:paraId="0B7E9E30">
      <w:pPr>
        <w:pStyle w:val="25"/>
        <w:spacing w:line="240" w:lineRule="auto"/>
        <w:ind w:firstLine="420" w:firstLineChars="200"/>
        <w:outlineLvl w:val="2"/>
        <w:rPr>
          <w:rFonts w:ascii="宋体" w:hAnsi="宋体" w:eastAsia="宋体"/>
          <w:b w:val="0"/>
        </w:rPr>
      </w:pPr>
      <w:bookmarkStart w:id="307" w:name="_Toc163827677"/>
      <w:r>
        <w:rPr>
          <w:rFonts w:hint="eastAsia" w:ascii="宋体" w:hAnsi="宋体" w:eastAsia="宋体"/>
          <w:b w:val="0"/>
        </w:rPr>
        <w:t>（</w:t>
      </w:r>
      <w:r>
        <w:rPr>
          <w:rFonts w:ascii="宋体" w:hAnsi="宋体" w:eastAsia="宋体"/>
          <w:b w:val="0"/>
        </w:rPr>
        <w:t>1</w:t>
      </w:r>
      <w:r>
        <w:rPr>
          <w:rFonts w:hint="eastAsia" w:ascii="宋体" w:hAnsi="宋体" w:eastAsia="宋体"/>
          <w:b w:val="0"/>
        </w:rPr>
        <w:t>）每漏做翻滚动作一次加</w:t>
      </w:r>
      <w:r>
        <w:rPr>
          <w:rFonts w:ascii="宋体" w:hAnsi="宋体" w:eastAsia="宋体"/>
          <w:b w:val="0"/>
        </w:rPr>
        <w:t>10</w:t>
      </w:r>
      <w:r>
        <w:rPr>
          <w:rFonts w:hint="eastAsia" w:ascii="宋体" w:hAnsi="宋体" w:eastAsia="宋体"/>
          <w:b w:val="0"/>
        </w:rPr>
        <w:t>秒。如有漏标，则由裁判举旗并报“漏标”，选手需补标后方可继续飞行，若没有补标，则当圈无效；</w:t>
      </w:r>
      <w:bookmarkEnd w:id="307"/>
    </w:p>
    <w:p w14:paraId="43152E77">
      <w:pPr>
        <w:pStyle w:val="25"/>
        <w:spacing w:line="240" w:lineRule="auto"/>
        <w:ind w:firstLine="420" w:firstLineChars="200"/>
        <w:outlineLvl w:val="2"/>
        <w:rPr>
          <w:rFonts w:ascii="宋体" w:hAnsi="宋体" w:eastAsia="宋体"/>
          <w:b w:val="0"/>
        </w:rPr>
      </w:pPr>
      <w:bookmarkStart w:id="308" w:name="_Toc163827678"/>
      <w:r>
        <w:rPr>
          <w:rFonts w:hint="eastAsia" w:ascii="宋体" w:hAnsi="宋体" w:eastAsia="宋体"/>
          <w:b w:val="0"/>
        </w:rPr>
        <w:t>（</w:t>
      </w:r>
      <w:r>
        <w:rPr>
          <w:rFonts w:ascii="宋体" w:hAnsi="宋体" w:eastAsia="宋体"/>
          <w:b w:val="0"/>
        </w:rPr>
        <w:t>2</w:t>
      </w:r>
      <w:r>
        <w:rPr>
          <w:rFonts w:hint="eastAsia" w:ascii="宋体" w:hAnsi="宋体" w:eastAsia="宋体"/>
          <w:b w:val="0"/>
        </w:rPr>
        <w:t>）模型起飞后与运动员任意部位发生触碰及模型触地不能自行起飞的，此圈成绩无效，选手必须回到起点重新起飞。</w:t>
      </w:r>
      <w:bookmarkEnd w:id="308"/>
    </w:p>
    <w:p w14:paraId="307CF19F">
      <w:pPr>
        <w:pStyle w:val="25"/>
        <w:numPr>
          <w:ilvl w:val="2"/>
          <w:numId w:val="3"/>
        </w:numPr>
        <w:spacing w:line="240" w:lineRule="auto"/>
        <w:ind w:firstLine="412"/>
        <w:outlineLvl w:val="2"/>
        <w:rPr>
          <w:rFonts w:ascii="宋体" w:hAnsi="宋体" w:eastAsia="宋体"/>
          <w:b w:val="0"/>
        </w:rPr>
      </w:pPr>
      <w:bookmarkStart w:id="309" w:name="_Toc163827679"/>
      <w:r>
        <w:rPr>
          <w:rFonts w:hint="eastAsia" w:ascii="宋体" w:hAnsi="宋体" w:eastAsia="宋体"/>
          <w:b w:val="0"/>
        </w:rPr>
        <w:t>三人接力赛比赛方法：</w:t>
      </w:r>
      <w:bookmarkEnd w:id="309"/>
      <w:r>
        <w:rPr>
          <w:rFonts w:ascii="宋体" w:hAnsi="宋体" w:eastAsia="宋体"/>
          <w:b w:val="0"/>
        </w:rPr>
        <w:t xml:space="preserve"> </w:t>
      </w:r>
    </w:p>
    <w:p w14:paraId="6A91DFA6">
      <w:pPr>
        <w:pStyle w:val="25"/>
        <w:ind w:firstLine="420" w:firstLineChars="200"/>
        <w:outlineLvl w:val="2"/>
        <w:rPr>
          <w:rFonts w:ascii="宋体" w:hAnsi="宋体" w:eastAsia="宋体"/>
          <w:b w:val="0"/>
        </w:rPr>
      </w:pPr>
      <w:bookmarkStart w:id="310" w:name="_Toc163827680"/>
      <w:r>
        <w:rPr>
          <w:rFonts w:hint="eastAsia" w:ascii="宋体" w:hAnsi="宋体" w:eastAsia="宋体"/>
          <w:b w:val="0"/>
        </w:rPr>
        <w:t>（</w:t>
      </w:r>
      <w:r>
        <w:rPr>
          <w:rFonts w:ascii="宋体" w:hAnsi="宋体" w:eastAsia="宋体"/>
          <w:b w:val="0"/>
        </w:rPr>
        <w:t>1</w:t>
      </w:r>
      <w:r>
        <w:rPr>
          <w:rFonts w:hint="eastAsia" w:ascii="宋体" w:hAnsi="宋体" w:eastAsia="宋体"/>
          <w:b w:val="0"/>
        </w:rPr>
        <w:t>）由同队三名选手按顺序各自操纵自己的模型，按逆时针方向各自进行一圈三角绕标飞行，中途需完成一次翻滚，翻滚位置和方向不限；</w:t>
      </w:r>
      <w:bookmarkEnd w:id="310"/>
    </w:p>
    <w:p w14:paraId="5699D2AA">
      <w:pPr>
        <w:pStyle w:val="25"/>
        <w:ind w:firstLine="420" w:firstLineChars="200"/>
        <w:outlineLvl w:val="2"/>
        <w:rPr>
          <w:rFonts w:ascii="宋体" w:hAnsi="宋体" w:eastAsia="宋体"/>
          <w:b w:val="0"/>
        </w:rPr>
      </w:pPr>
      <w:bookmarkStart w:id="311" w:name="_Toc163827681"/>
      <w:r>
        <w:rPr>
          <w:rFonts w:hint="eastAsia" w:ascii="宋体" w:hAnsi="宋体" w:eastAsia="宋体"/>
          <w:b w:val="0"/>
        </w:rPr>
        <w:t>（</w:t>
      </w:r>
      <w:r>
        <w:rPr>
          <w:rFonts w:ascii="宋体" w:hAnsi="宋体" w:eastAsia="宋体"/>
          <w:b w:val="0"/>
        </w:rPr>
        <w:t>2</w:t>
      </w:r>
      <w:r>
        <w:rPr>
          <w:rFonts w:hint="eastAsia" w:ascii="宋体" w:hAnsi="宋体" w:eastAsia="宋体"/>
          <w:b w:val="0"/>
        </w:rPr>
        <w:t>）当第一名选手模型完成一圈通过终点线后，第二名选手才可以开始起飞，当第二名选手模型飞完一圈通过终点线后，第三名选手才可以开始起飞；</w:t>
      </w:r>
      <w:bookmarkEnd w:id="311"/>
    </w:p>
    <w:p w14:paraId="11BA50AB">
      <w:pPr>
        <w:pStyle w:val="25"/>
        <w:ind w:firstLine="420" w:firstLineChars="200"/>
        <w:outlineLvl w:val="2"/>
        <w:rPr>
          <w:rFonts w:ascii="宋体" w:hAnsi="宋体" w:eastAsia="宋体"/>
          <w:b w:val="0"/>
        </w:rPr>
      </w:pPr>
      <w:bookmarkStart w:id="312" w:name="_Toc163827682"/>
      <w:r>
        <w:rPr>
          <w:rFonts w:hint="eastAsia" w:ascii="宋体" w:hAnsi="宋体" w:eastAsia="宋体"/>
          <w:b w:val="0"/>
        </w:rPr>
        <w:t>（</w:t>
      </w:r>
      <w:r>
        <w:rPr>
          <w:rFonts w:ascii="宋体" w:hAnsi="宋体" w:eastAsia="宋体"/>
          <w:b w:val="0"/>
        </w:rPr>
        <w:t>3</w:t>
      </w:r>
      <w:r>
        <w:rPr>
          <w:rFonts w:hint="eastAsia" w:ascii="宋体" w:hAnsi="宋体" w:eastAsia="宋体"/>
          <w:b w:val="0"/>
        </w:rPr>
        <w:t>）第三名选手模型飞完一圈通过终点线后第一名选手继续飞行，以此类推直至比赛时间结束，记录三名选手模型所飞行的圈数。</w:t>
      </w:r>
      <w:bookmarkEnd w:id="312"/>
    </w:p>
    <w:p w14:paraId="6AFEE37B">
      <w:pPr>
        <w:pStyle w:val="25"/>
        <w:ind w:firstLine="420" w:firstLineChars="200"/>
        <w:outlineLvl w:val="2"/>
        <w:rPr>
          <w:rFonts w:ascii="宋体" w:hAnsi="宋体" w:eastAsia="宋体"/>
          <w:b w:val="0"/>
        </w:rPr>
      </w:pPr>
      <w:bookmarkStart w:id="313" w:name="_Toc163827683"/>
      <w:r>
        <w:rPr>
          <w:rFonts w:hint="eastAsia" w:ascii="宋体" w:hAnsi="宋体" w:eastAsia="宋体"/>
          <w:b w:val="0"/>
        </w:rPr>
        <w:t>（</w:t>
      </w:r>
      <w:r>
        <w:rPr>
          <w:rFonts w:ascii="宋体" w:hAnsi="宋体" w:eastAsia="宋体"/>
          <w:b w:val="0"/>
        </w:rPr>
        <w:t>4</w:t>
      </w:r>
      <w:r>
        <w:rPr>
          <w:rFonts w:hint="eastAsia" w:ascii="宋体" w:hAnsi="宋体" w:eastAsia="宋体"/>
          <w:b w:val="0"/>
        </w:rPr>
        <w:t>）每名选手可以使用各自的模型进行飞行，比赛进行一轮。</w:t>
      </w:r>
      <w:bookmarkEnd w:id="313"/>
    </w:p>
    <w:p w14:paraId="25F87D05">
      <w:pPr>
        <w:pStyle w:val="25"/>
        <w:numPr>
          <w:ilvl w:val="2"/>
          <w:numId w:val="3"/>
        </w:numPr>
        <w:spacing w:line="240" w:lineRule="auto"/>
        <w:ind w:firstLine="412"/>
        <w:outlineLvl w:val="2"/>
        <w:rPr>
          <w:rFonts w:ascii="宋体" w:hAnsi="宋体" w:eastAsia="宋体"/>
          <w:b w:val="0"/>
        </w:rPr>
      </w:pPr>
      <w:bookmarkStart w:id="314" w:name="_Toc163827684"/>
      <w:r>
        <w:rPr>
          <w:rFonts w:hint="eastAsia" w:ascii="宋体" w:hAnsi="宋体" w:eastAsia="宋体"/>
          <w:b w:val="0"/>
        </w:rPr>
        <w:t>三人接力赛成绩评定：记录比赛时间内三名选手模型的飞行圈数，并记录时间，以圈数排定名次；圈数相同，以用时短为胜。</w:t>
      </w:r>
      <w:bookmarkEnd w:id="314"/>
    </w:p>
    <w:p w14:paraId="265E8616">
      <w:pPr>
        <w:pStyle w:val="25"/>
        <w:numPr>
          <w:ilvl w:val="2"/>
          <w:numId w:val="3"/>
        </w:numPr>
        <w:spacing w:line="240" w:lineRule="auto"/>
        <w:ind w:firstLine="412"/>
        <w:outlineLvl w:val="2"/>
        <w:rPr>
          <w:rFonts w:ascii="宋体" w:hAnsi="宋体" w:eastAsia="宋体"/>
          <w:b w:val="0"/>
        </w:rPr>
      </w:pPr>
      <w:bookmarkStart w:id="315" w:name="_Toc163827685"/>
      <w:r>
        <w:rPr>
          <w:rFonts w:hint="eastAsia" w:ascii="宋体" w:hAnsi="宋体" w:eastAsia="宋体"/>
          <w:b w:val="0"/>
        </w:rPr>
        <w:t>三人接力赛判罚同单人赛。</w:t>
      </w:r>
      <w:bookmarkEnd w:id="315"/>
    </w:p>
    <w:p w14:paraId="543790EC">
      <w:pPr>
        <w:pStyle w:val="25"/>
        <w:numPr>
          <w:ilvl w:val="2"/>
          <w:numId w:val="3"/>
        </w:numPr>
        <w:spacing w:line="240" w:lineRule="auto"/>
        <w:ind w:firstLine="412"/>
        <w:outlineLvl w:val="2"/>
        <w:rPr>
          <w:rFonts w:ascii="宋体" w:hAnsi="宋体" w:eastAsia="宋体"/>
          <w:b w:val="0"/>
        </w:rPr>
      </w:pPr>
      <w:bookmarkStart w:id="316" w:name="_Toc163827686"/>
      <w:r>
        <w:rPr>
          <w:rFonts w:hint="eastAsia" w:ascii="宋体" w:hAnsi="宋体" w:eastAsia="宋体"/>
          <w:b w:val="0"/>
        </w:rPr>
        <w:t>其余规则见“总则”和“一般规定”。</w:t>
      </w:r>
      <w:bookmarkEnd w:id="316"/>
    </w:p>
    <w:p w14:paraId="6D668D3D">
      <w:pPr>
        <w:pStyle w:val="25"/>
        <w:tabs>
          <w:tab w:val="left" w:pos="720"/>
        </w:tabs>
        <w:spacing w:line="240" w:lineRule="auto"/>
        <w:outlineLvl w:val="1"/>
        <w:rPr>
          <w:rFonts w:hint="eastAsia" w:ascii="宋体" w:hAnsi="宋体" w:eastAsia="宋体"/>
          <w:b w:val="0"/>
          <w:lang w:eastAsia="zh-CN"/>
        </w:rPr>
      </w:pPr>
    </w:p>
    <w:p w14:paraId="4E345796">
      <w:pPr>
        <w:pStyle w:val="25"/>
        <w:numPr>
          <w:ilvl w:val="1"/>
          <w:numId w:val="3"/>
        </w:numPr>
        <w:tabs>
          <w:tab w:val="left" w:pos="720"/>
        </w:tabs>
        <w:spacing w:line="240" w:lineRule="auto"/>
        <w:outlineLvl w:val="1"/>
        <w:rPr>
          <w:rFonts w:ascii="宋体" w:hAnsi="宋体" w:eastAsia="宋体"/>
        </w:rPr>
      </w:pPr>
      <w:bookmarkStart w:id="317" w:name="_Toc163827728"/>
      <w:r>
        <w:rPr>
          <w:rFonts w:hint="eastAsia" w:ascii="宋体" w:hAnsi="宋体" w:eastAsia="宋体"/>
        </w:rPr>
        <w:t>遥控纸质四轴飞行器空中足球对抗赛</w:t>
      </w:r>
      <w:bookmarkEnd w:id="317"/>
    </w:p>
    <w:p w14:paraId="22FD39D2">
      <w:pPr>
        <w:pStyle w:val="25"/>
        <w:numPr>
          <w:ilvl w:val="2"/>
          <w:numId w:val="3"/>
        </w:numPr>
        <w:tabs>
          <w:tab w:val="left" w:pos="720"/>
          <w:tab w:val="clear" w:pos="907"/>
        </w:tabs>
        <w:spacing w:line="240" w:lineRule="auto"/>
        <w:ind w:firstLine="412"/>
        <w:outlineLvl w:val="1"/>
        <w:rPr>
          <w:rFonts w:ascii="宋体" w:hAnsi="宋体" w:eastAsia="宋体"/>
          <w:b w:val="0"/>
        </w:rPr>
      </w:pPr>
      <w:bookmarkStart w:id="318" w:name="_Toc163827729"/>
      <w:r>
        <w:rPr>
          <w:rFonts w:hint="eastAsia" w:ascii="宋体" w:hAnsi="宋体" w:eastAsia="宋体"/>
          <w:b w:val="0"/>
        </w:rPr>
        <w:t>本项目不设幼儿组。</w:t>
      </w:r>
      <w:bookmarkEnd w:id="318"/>
    </w:p>
    <w:p w14:paraId="411F1158">
      <w:pPr>
        <w:pStyle w:val="25"/>
        <w:numPr>
          <w:ilvl w:val="2"/>
          <w:numId w:val="3"/>
        </w:numPr>
        <w:tabs>
          <w:tab w:val="left" w:pos="720"/>
          <w:tab w:val="clear" w:pos="907"/>
        </w:tabs>
        <w:spacing w:line="240" w:lineRule="auto"/>
        <w:ind w:firstLine="412"/>
        <w:outlineLvl w:val="1"/>
        <w:rPr>
          <w:rFonts w:ascii="宋体" w:hAnsi="宋体" w:eastAsia="宋体"/>
          <w:b w:val="0"/>
        </w:rPr>
      </w:pPr>
      <w:bookmarkStart w:id="319" w:name="_Toc163827730"/>
      <w:r>
        <w:rPr>
          <w:rFonts w:hint="eastAsia" w:ascii="宋体" w:hAnsi="宋体" w:eastAsia="宋体"/>
          <w:b w:val="0"/>
        </w:rPr>
        <w:t>比赛场地（见图十九）：在室内约6</w:t>
      </w:r>
      <w:r>
        <w:rPr>
          <w:rFonts w:ascii="Arial" w:hAnsi="Arial" w:eastAsia="宋体" w:cs="Arial"/>
          <w:b w:val="0"/>
        </w:rPr>
        <w:t>×</w:t>
      </w:r>
      <w:r>
        <w:rPr>
          <w:rFonts w:hint="eastAsia" w:ascii="宋体" w:hAnsi="宋体" w:eastAsia="宋体"/>
          <w:b w:val="0"/>
        </w:rPr>
        <w:t>4</w:t>
      </w:r>
      <w:r>
        <w:rPr>
          <w:rFonts w:ascii="Arial" w:hAnsi="Arial" w:eastAsia="宋体" w:cs="Arial"/>
          <w:b w:val="0"/>
        </w:rPr>
        <w:t>×</w:t>
      </w:r>
      <w:r>
        <w:rPr>
          <w:rFonts w:hint="eastAsia" w:ascii="宋体" w:hAnsi="宋体" w:eastAsia="宋体"/>
          <w:b w:val="0"/>
        </w:rPr>
        <w:t>3米范围内布置赛道，分别在距离场地两端0.5米处居中设置双方球门，球门内圈直径为0.6米，球门圆心离地高度为2米。模型起飞位置如图所示。</w:t>
      </w:r>
      <w:bookmarkEnd w:id="319"/>
    </w:p>
    <w:p w14:paraId="20724214">
      <w:pPr>
        <w:pStyle w:val="25"/>
        <w:tabs>
          <w:tab w:val="left" w:pos="720"/>
        </w:tabs>
        <w:spacing w:line="240" w:lineRule="auto"/>
        <w:ind w:firstLine="433"/>
        <w:outlineLvl w:val="1"/>
        <w:rPr>
          <w:rFonts w:ascii="宋体" w:hAnsi="宋体" w:eastAsia="宋体"/>
          <w:b w:val="0"/>
        </w:rPr>
      </w:pPr>
    </w:p>
    <w:p w14:paraId="4F69AED2">
      <w:pPr>
        <w:pStyle w:val="25"/>
        <w:tabs>
          <w:tab w:val="left" w:pos="720"/>
        </w:tabs>
        <w:spacing w:line="240" w:lineRule="auto"/>
        <w:ind w:firstLine="412"/>
        <w:outlineLvl w:val="1"/>
        <w:rPr>
          <w:rFonts w:ascii="宋体" w:hAnsi="宋体" w:eastAsia="宋体"/>
          <w:b w:val="0"/>
        </w:rPr>
      </w:pPr>
    </w:p>
    <w:p w14:paraId="7EB849CB">
      <w:pPr>
        <w:pStyle w:val="25"/>
        <w:tabs>
          <w:tab w:val="left" w:pos="720"/>
        </w:tabs>
        <w:spacing w:line="240" w:lineRule="auto"/>
        <w:ind w:firstLine="412"/>
        <w:outlineLvl w:val="1"/>
        <w:rPr>
          <w:rFonts w:ascii="宋体" w:hAnsi="宋体" w:eastAsia="宋体"/>
          <w:b w:val="0"/>
        </w:rPr>
      </w:pPr>
      <w:r>
        <w:rPr>
          <w:rFonts w:hint="eastAsia" w:eastAsia="宋体"/>
          <w:sz w:val="22"/>
          <w:szCs w:val="22"/>
        </w:rPr>
        <w:drawing>
          <wp:anchor distT="0" distB="0" distL="114300" distR="114300" simplePos="0" relativeHeight="251662336" behindDoc="0" locked="0" layoutInCell="1" allowOverlap="1">
            <wp:simplePos x="0" y="0"/>
            <wp:positionH relativeFrom="column">
              <wp:posOffset>1160145</wp:posOffset>
            </wp:positionH>
            <wp:positionV relativeFrom="paragraph">
              <wp:posOffset>-68580</wp:posOffset>
            </wp:positionV>
            <wp:extent cx="3390900" cy="1882140"/>
            <wp:effectExtent l="0" t="0" r="7620" b="7620"/>
            <wp:wrapNone/>
            <wp:docPr id="5" name="图片 1" descr="0a21f4b98b037dc31bb3af01e99a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0a21f4b98b037dc31bb3af01e99a3ac"/>
                    <pic:cNvPicPr>
                      <a:picLocks noChangeAspect="1"/>
                    </pic:cNvPicPr>
                  </pic:nvPicPr>
                  <pic:blipFill>
                    <a:blip r:embed="rId27"/>
                    <a:srcRect l="5057" t="13106" r="9215" b="1892"/>
                    <a:stretch>
                      <a:fillRect/>
                    </a:stretch>
                  </pic:blipFill>
                  <pic:spPr>
                    <a:xfrm>
                      <a:off x="0" y="0"/>
                      <a:ext cx="3390900" cy="1882140"/>
                    </a:xfrm>
                    <a:prstGeom prst="rect">
                      <a:avLst/>
                    </a:prstGeom>
                    <a:noFill/>
                    <a:ln>
                      <a:noFill/>
                    </a:ln>
                  </pic:spPr>
                </pic:pic>
              </a:graphicData>
            </a:graphic>
          </wp:anchor>
        </w:drawing>
      </w:r>
    </w:p>
    <w:p w14:paraId="3CB890F1">
      <w:pPr>
        <w:pStyle w:val="25"/>
        <w:tabs>
          <w:tab w:val="left" w:pos="720"/>
        </w:tabs>
        <w:spacing w:line="240" w:lineRule="auto"/>
        <w:ind w:firstLine="412"/>
        <w:outlineLvl w:val="1"/>
        <w:rPr>
          <w:rFonts w:ascii="宋体" w:hAnsi="宋体" w:eastAsia="宋体"/>
          <w:b w:val="0"/>
        </w:rPr>
      </w:pPr>
    </w:p>
    <w:p w14:paraId="63855E75">
      <w:pPr>
        <w:pStyle w:val="25"/>
        <w:tabs>
          <w:tab w:val="left" w:pos="720"/>
        </w:tabs>
        <w:spacing w:line="240" w:lineRule="auto"/>
        <w:ind w:firstLine="412"/>
        <w:outlineLvl w:val="1"/>
        <w:rPr>
          <w:rFonts w:ascii="宋体" w:hAnsi="宋体" w:eastAsia="宋体"/>
          <w:b w:val="0"/>
        </w:rPr>
      </w:pPr>
    </w:p>
    <w:p w14:paraId="405A4926">
      <w:pPr>
        <w:pStyle w:val="25"/>
        <w:tabs>
          <w:tab w:val="left" w:pos="720"/>
        </w:tabs>
        <w:spacing w:line="240" w:lineRule="auto"/>
        <w:ind w:firstLine="412"/>
        <w:outlineLvl w:val="1"/>
        <w:rPr>
          <w:rFonts w:ascii="宋体" w:hAnsi="宋体" w:eastAsia="宋体"/>
          <w:b w:val="0"/>
        </w:rPr>
      </w:pPr>
    </w:p>
    <w:p w14:paraId="414B1856">
      <w:pPr>
        <w:pStyle w:val="25"/>
        <w:tabs>
          <w:tab w:val="left" w:pos="720"/>
        </w:tabs>
        <w:spacing w:line="240" w:lineRule="auto"/>
        <w:ind w:firstLine="412"/>
        <w:outlineLvl w:val="1"/>
        <w:rPr>
          <w:rFonts w:ascii="宋体" w:hAnsi="宋体" w:eastAsia="宋体"/>
          <w:b w:val="0"/>
        </w:rPr>
      </w:pPr>
    </w:p>
    <w:p w14:paraId="4EDBCEB2">
      <w:pPr>
        <w:pStyle w:val="25"/>
        <w:tabs>
          <w:tab w:val="left" w:pos="720"/>
        </w:tabs>
        <w:spacing w:line="240" w:lineRule="auto"/>
        <w:ind w:firstLine="412"/>
        <w:outlineLvl w:val="1"/>
        <w:rPr>
          <w:rFonts w:ascii="宋体" w:hAnsi="宋体" w:eastAsia="宋体"/>
          <w:b w:val="0"/>
        </w:rPr>
      </w:pPr>
    </w:p>
    <w:p w14:paraId="6CC93E4D">
      <w:pPr>
        <w:pStyle w:val="25"/>
        <w:tabs>
          <w:tab w:val="left" w:pos="720"/>
        </w:tabs>
        <w:spacing w:line="240" w:lineRule="auto"/>
        <w:ind w:firstLine="412"/>
        <w:outlineLvl w:val="1"/>
        <w:rPr>
          <w:rFonts w:ascii="宋体" w:hAnsi="宋体" w:eastAsia="宋体"/>
          <w:b w:val="0"/>
        </w:rPr>
      </w:pPr>
    </w:p>
    <w:p w14:paraId="264B1041">
      <w:pPr>
        <w:pStyle w:val="25"/>
        <w:tabs>
          <w:tab w:val="left" w:pos="720"/>
        </w:tabs>
        <w:spacing w:line="240" w:lineRule="auto"/>
        <w:ind w:firstLine="412"/>
        <w:outlineLvl w:val="1"/>
        <w:rPr>
          <w:rFonts w:ascii="宋体" w:hAnsi="宋体" w:eastAsia="宋体"/>
          <w:b w:val="0"/>
        </w:rPr>
      </w:pPr>
    </w:p>
    <w:p w14:paraId="6E9F3395">
      <w:pPr>
        <w:pStyle w:val="25"/>
        <w:tabs>
          <w:tab w:val="left" w:pos="720"/>
        </w:tabs>
        <w:spacing w:line="240" w:lineRule="auto"/>
        <w:ind w:firstLine="412"/>
        <w:outlineLvl w:val="1"/>
        <w:rPr>
          <w:rFonts w:ascii="宋体" w:hAnsi="宋体" w:eastAsia="宋体"/>
          <w:b w:val="0"/>
        </w:rPr>
      </w:pPr>
    </w:p>
    <w:p w14:paraId="0A5BAD64">
      <w:pPr>
        <w:pStyle w:val="25"/>
        <w:tabs>
          <w:tab w:val="left" w:pos="720"/>
        </w:tabs>
        <w:spacing w:line="240" w:lineRule="auto"/>
        <w:jc w:val="center"/>
        <w:outlineLvl w:val="1"/>
        <w:rPr>
          <w:rFonts w:ascii="宋体" w:hAnsi="宋体" w:eastAsia="宋体"/>
          <w:b w:val="0"/>
        </w:rPr>
      </w:pPr>
      <w:bookmarkStart w:id="320" w:name="_Toc163827731"/>
      <w:r>
        <w:rPr>
          <w:rFonts w:hint="eastAsia" w:ascii="宋体" w:hAnsi="宋体" w:eastAsia="宋体"/>
        </w:rPr>
        <w:t>图十九：遥控纸质四轴飞行器空中足球对抗赛场地示意图</w:t>
      </w:r>
      <w:bookmarkEnd w:id="320"/>
    </w:p>
    <w:p w14:paraId="60BE7B36">
      <w:pPr>
        <w:pStyle w:val="25"/>
        <w:tabs>
          <w:tab w:val="left" w:pos="720"/>
        </w:tabs>
        <w:spacing w:line="240" w:lineRule="auto"/>
        <w:ind w:firstLine="412"/>
        <w:outlineLvl w:val="1"/>
        <w:rPr>
          <w:rFonts w:ascii="宋体" w:hAnsi="宋体" w:eastAsia="宋体"/>
          <w:b w:val="0"/>
        </w:rPr>
      </w:pPr>
    </w:p>
    <w:p w14:paraId="3ED6DF69">
      <w:pPr>
        <w:pStyle w:val="25"/>
        <w:tabs>
          <w:tab w:val="left" w:pos="720"/>
        </w:tabs>
        <w:spacing w:line="240" w:lineRule="auto"/>
        <w:ind w:firstLine="412"/>
        <w:outlineLvl w:val="1"/>
        <w:rPr>
          <w:rFonts w:ascii="宋体" w:hAnsi="宋体" w:eastAsia="宋体"/>
          <w:b w:val="0"/>
        </w:rPr>
      </w:pPr>
      <w:bookmarkStart w:id="321" w:name="_Toc163827732"/>
      <w:r>
        <w:rPr>
          <w:rFonts w:hint="eastAsia" w:ascii="宋体" w:hAnsi="宋体" w:eastAsia="宋体"/>
          <w:b w:val="0"/>
        </w:rPr>
        <w:t>3.21.3.模型参数：</w:t>
      </w:r>
      <w:bookmarkEnd w:id="321"/>
    </w:p>
    <w:p w14:paraId="3B99AB83">
      <w:pPr>
        <w:pStyle w:val="25"/>
        <w:ind w:firstLine="412"/>
        <w:outlineLvl w:val="2"/>
        <w:rPr>
          <w:rFonts w:ascii="宋体" w:hAnsi="宋体" w:eastAsia="宋体"/>
          <w:b w:val="0"/>
        </w:rPr>
      </w:pPr>
      <w:r>
        <w:rPr>
          <w:rFonts w:hint="eastAsia" w:ascii="宋体" w:hAnsi="宋体" w:eastAsia="宋体"/>
          <w:b w:val="0"/>
        </w:rPr>
        <w:t xml:space="preserve">    </w:t>
      </w:r>
      <w:bookmarkStart w:id="322" w:name="_Toc163827733"/>
      <w:r>
        <w:rPr>
          <w:rFonts w:hint="eastAsia" w:ascii="宋体" w:hAnsi="宋体" w:eastAsia="宋体"/>
          <w:b w:val="0"/>
        </w:rPr>
        <w:t>（1）模型以软性材料拼接为足球形状的框架结构，框架直径不大于220mm，螺旋桨不大于60mm，整机飞行重量不大于70g；</w:t>
      </w:r>
      <w:bookmarkEnd w:id="322"/>
    </w:p>
    <w:p w14:paraId="3172C9EA">
      <w:pPr>
        <w:pStyle w:val="25"/>
        <w:ind w:firstLine="420" w:firstLineChars="200"/>
        <w:outlineLvl w:val="2"/>
        <w:rPr>
          <w:rFonts w:ascii="宋体" w:hAnsi="宋体" w:eastAsia="宋体"/>
          <w:b w:val="0"/>
        </w:rPr>
      </w:pPr>
      <w:bookmarkStart w:id="323" w:name="_Toc163827734"/>
      <w:r>
        <w:rPr>
          <w:rFonts w:hint="eastAsia" w:ascii="宋体" w:hAnsi="宋体" w:eastAsia="宋体"/>
          <w:b w:val="0"/>
        </w:rPr>
        <w:t>（2）动力电池最大电压不大于4.35V（1S）；</w:t>
      </w:r>
      <w:bookmarkEnd w:id="323"/>
    </w:p>
    <w:p w14:paraId="40F3F1E8">
      <w:pPr>
        <w:pStyle w:val="25"/>
        <w:ind w:firstLine="420" w:firstLineChars="200"/>
        <w:outlineLvl w:val="2"/>
        <w:rPr>
          <w:rFonts w:ascii="宋体" w:hAnsi="宋体" w:eastAsia="宋体"/>
          <w:b w:val="0"/>
        </w:rPr>
      </w:pPr>
      <w:bookmarkStart w:id="324" w:name="_Toc163827735"/>
      <w:r>
        <w:rPr>
          <w:rFonts w:hint="eastAsia" w:ascii="宋体" w:hAnsi="宋体" w:eastAsia="宋体"/>
          <w:b w:val="0"/>
        </w:rPr>
        <w:t>（3）允许使用自稳、手动、定高模式，但不得使用任何定位和自驾功能；</w:t>
      </w:r>
      <w:bookmarkEnd w:id="324"/>
    </w:p>
    <w:p w14:paraId="517FBA99">
      <w:pPr>
        <w:pStyle w:val="25"/>
        <w:ind w:firstLine="420" w:firstLineChars="200"/>
        <w:outlineLvl w:val="2"/>
        <w:rPr>
          <w:rFonts w:ascii="宋体" w:hAnsi="宋体" w:eastAsia="宋体"/>
          <w:b w:val="0"/>
        </w:rPr>
      </w:pPr>
      <w:bookmarkStart w:id="325" w:name="_Toc163827736"/>
      <w:r>
        <w:rPr>
          <w:rFonts w:hint="eastAsia" w:ascii="宋体" w:hAnsi="宋体" w:eastAsia="宋体"/>
          <w:b w:val="0"/>
        </w:rPr>
        <w:t>（4）赛前必须按照抽签决定的颜色安装能识别双方的灯光；</w:t>
      </w:r>
      <w:bookmarkEnd w:id="325"/>
    </w:p>
    <w:p w14:paraId="74D00FE5">
      <w:pPr>
        <w:pStyle w:val="25"/>
        <w:ind w:firstLine="420" w:firstLineChars="200"/>
        <w:outlineLvl w:val="2"/>
        <w:rPr>
          <w:rFonts w:ascii="宋体" w:hAnsi="宋体" w:eastAsia="宋体"/>
          <w:b w:val="0"/>
        </w:rPr>
      </w:pPr>
      <w:bookmarkStart w:id="326" w:name="_Toc163827737"/>
      <w:r>
        <w:rPr>
          <w:rFonts w:hint="eastAsia" w:ascii="宋体" w:hAnsi="宋体" w:eastAsia="宋体"/>
          <w:b w:val="0"/>
        </w:rPr>
        <w:t>（5）参赛模型必须设定一个模型的解锁开关。具备手动坠落模式功能，当模型被卡住不能正常飞行或飞出场地区域时，模型应随时可以停止动力输出并坠落；</w:t>
      </w:r>
      <w:bookmarkEnd w:id="326"/>
    </w:p>
    <w:p w14:paraId="05E98FC8">
      <w:pPr>
        <w:pStyle w:val="25"/>
        <w:ind w:firstLine="420" w:firstLineChars="200"/>
        <w:outlineLvl w:val="2"/>
        <w:rPr>
          <w:rFonts w:ascii="宋体" w:hAnsi="宋体" w:eastAsia="宋体"/>
          <w:b w:val="0"/>
        </w:rPr>
      </w:pPr>
      <w:bookmarkStart w:id="327" w:name="_Toc163827738"/>
      <w:r>
        <w:rPr>
          <w:rFonts w:hint="eastAsia" w:ascii="宋体" w:hAnsi="宋体" w:eastAsia="宋体"/>
          <w:b w:val="0"/>
        </w:rPr>
        <w:t>(6)模型以无线电遥控设备目视操纵飞行。</w:t>
      </w:r>
      <w:bookmarkEnd w:id="327"/>
    </w:p>
    <w:p w14:paraId="0ECCC94E">
      <w:pPr>
        <w:pStyle w:val="25"/>
        <w:ind w:firstLine="412"/>
        <w:outlineLvl w:val="2"/>
        <w:rPr>
          <w:rFonts w:ascii="宋体" w:hAnsi="宋体" w:eastAsia="宋体"/>
          <w:b w:val="0"/>
        </w:rPr>
      </w:pPr>
      <w:bookmarkStart w:id="328" w:name="_Toc163827739"/>
      <w:r>
        <w:rPr>
          <w:rFonts w:hint="eastAsia" w:ascii="宋体" w:hAnsi="宋体" w:eastAsia="宋体"/>
          <w:b w:val="0"/>
        </w:rPr>
        <w:t>3.21.4. 资格赛比赛方法：</w:t>
      </w:r>
      <w:bookmarkEnd w:id="328"/>
    </w:p>
    <w:p w14:paraId="4E0EC582">
      <w:pPr>
        <w:pStyle w:val="25"/>
        <w:ind w:firstLine="420" w:firstLineChars="200"/>
        <w:outlineLvl w:val="2"/>
        <w:rPr>
          <w:rFonts w:ascii="宋体" w:hAnsi="宋体" w:eastAsia="宋体"/>
          <w:b w:val="0"/>
        </w:rPr>
      </w:pPr>
      <w:bookmarkStart w:id="329" w:name="_Toc163827740"/>
      <w:r>
        <w:rPr>
          <w:rFonts w:hint="eastAsia" w:ascii="宋体" w:hAnsi="宋体" w:eastAsia="宋体"/>
          <w:b w:val="0"/>
        </w:rPr>
        <w:t>（1）在规定的场地和时间内，以整个模型完全穿过球门视为该模型穿过球门的标志；</w:t>
      </w:r>
      <w:bookmarkEnd w:id="329"/>
    </w:p>
    <w:p w14:paraId="6D3A203E">
      <w:pPr>
        <w:pStyle w:val="25"/>
        <w:ind w:firstLine="420" w:firstLineChars="200"/>
        <w:outlineLvl w:val="2"/>
        <w:rPr>
          <w:rFonts w:ascii="宋体" w:hAnsi="宋体" w:eastAsia="宋体"/>
          <w:b w:val="0"/>
        </w:rPr>
      </w:pPr>
      <w:bookmarkStart w:id="330" w:name="_Toc163827741"/>
      <w:r>
        <w:rPr>
          <w:rFonts w:hint="eastAsia" w:ascii="宋体" w:hAnsi="宋体" w:eastAsia="宋体"/>
          <w:b w:val="0"/>
        </w:rPr>
        <w:t>（2）资格赛进行两轮，取两轮成绩相加为资格赛最终成绩，如总成绩相同则看最佳一轮成绩。每组别前16名进入淘汰赛；</w:t>
      </w:r>
      <w:bookmarkEnd w:id="330"/>
    </w:p>
    <w:p w14:paraId="56DCF9C4">
      <w:pPr>
        <w:pStyle w:val="25"/>
        <w:ind w:firstLine="420" w:firstLineChars="200"/>
        <w:outlineLvl w:val="2"/>
        <w:rPr>
          <w:rFonts w:ascii="宋体" w:hAnsi="宋体" w:eastAsia="宋体"/>
          <w:b w:val="0"/>
        </w:rPr>
      </w:pPr>
      <w:bookmarkStart w:id="331" w:name="_Toc163827742"/>
      <w:r>
        <w:rPr>
          <w:rFonts w:hint="eastAsia" w:ascii="宋体" w:hAnsi="宋体" w:eastAsia="宋体"/>
          <w:b w:val="0"/>
        </w:rPr>
        <w:t>（3）每轮限时1分钟，以单队竞速的方式进行；</w:t>
      </w:r>
      <w:bookmarkEnd w:id="331"/>
    </w:p>
    <w:p w14:paraId="0F981DB2">
      <w:pPr>
        <w:pStyle w:val="25"/>
        <w:ind w:firstLine="420" w:firstLineChars="200"/>
        <w:outlineLvl w:val="2"/>
        <w:rPr>
          <w:rFonts w:ascii="宋体" w:hAnsi="宋体" w:eastAsia="宋体"/>
          <w:b w:val="0"/>
        </w:rPr>
      </w:pPr>
      <w:bookmarkStart w:id="332" w:name="_Toc163827743"/>
      <w:r>
        <w:rPr>
          <w:rFonts w:hint="eastAsia" w:ascii="宋体" w:hAnsi="宋体" w:eastAsia="宋体"/>
          <w:b w:val="0"/>
        </w:rPr>
        <w:t>（4）每队三个模型分别放置于起飞位置，在倒计时指令最后一声“嘀”声响起后起飞，三个模型依次穿过对面的球门，并在最后一个模型穿过球门时结束计时。</w:t>
      </w:r>
      <w:bookmarkEnd w:id="332"/>
    </w:p>
    <w:p w14:paraId="673AC3AC">
      <w:pPr>
        <w:pStyle w:val="25"/>
        <w:ind w:firstLine="412"/>
        <w:outlineLvl w:val="2"/>
        <w:rPr>
          <w:rFonts w:ascii="宋体" w:hAnsi="宋体" w:eastAsia="宋体"/>
          <w:b w:val="0"/>
        </w:rPr>
      </w:pPr>
      <w:bookmarkStart w:id="333" w:name="_Toc163827744"/>
      <w:r>
        <w:rPr>
          <w:rFonts w:hint="eastAsia" w:ascii="宋体" w:hAnsi="宋体" w:eastAsia="宋体"/>
          <w:b w:val="0"/>
        </w:rPr>
        <w:t>3.21.5. 淘汰赛比赛方法：</w:t>
      </w:r>
      <w:bookmarkEnd w:id="333"/>
    </w:p>
    <w:p w14:paraId="16B26EFE">
      <w:pPr>
        <w:pStyle w:val="25"/>
        <w:ind w:firstLine="420" w:firstLineChars="200"/>
        <w:outlineLvl w:val="2"/>
        <w:rPr>
          <w:rFonts w:ascii="宋体" w:hAnsi="宋体" w:eastAsia="宋体"/>
          <w:b w:val="0"/>
        </w:rPr>
      </w:pPr>
      <w:bookmarkStart w:id="334" w:name="_Toc163827745"/>
      <w:r>
        <w:rPr>
          <w:rFonts w:hint="eastAsia" w:ascii="宋体" w:hAnsi="宋体" w:eastAsia="宋体"/>
          <w:b w:val="0"/>
        </w:rPr>
        <w:t>（1）以“空中足球”对抗赛的方式进行，以攻入对方球门得分的多少判断胜负；</w:t>
      </w:r>
      <w:bookmarkEnd w:id="334"/>
    </w:p>
    <w:p w14:paraId="5A3B35EF">
      <w:pPr>
        <w:pStyle w:val="25"/>
        <w:ind w:firstLine="420" w:firstLineChars="200"/>
        <w:outlineLvl w:val="2"/>
        <w:rPr>
          <w:rFonts w:ascii="宋体" w:hAnsi="宋体" w:eastAsia="宋体"/>
          <w:b w:val="0"/>
        </w:rPr>
      </w:pPr>
      <w:bookmarkStart w:id="335" w:name="_Toc163827746"/>
      <w:r>
        <w:rPr>
          <w:rFonts w:hint="eastAsia" w:ascii="宋体" w:hAnsi="宋体" w:eastAsia="宋体"/>
          <w:b w:val="0"/>
        </w:rPr>
        <w:t>（2）每场比赛的常规时间为8分钟（不含点球决胜），进场准备2分钟，上下半场各2分钟，中场休息2分钟；</w:t>
      </w:r>
      <w:bookmarkEnd w:id="335"/>
      <w:r>
        <w:rPr>
          <w:rFonts w:hint="eastAsia" w:ascii="宋体" w:hAnsi="宋体" w:eastAsia="宋体"/>
          <w:b w:val="0"/>
        </w:rPr>
        <w:t>比赛</w:t>
      </w:r>
      <w:r>
        <w:rPr>
          <w:rFonts w:hint="eastAsia" w:ascii="宋体" w:hAnsi="宋体" w:eastAsia="宋体"/>
          <w:b w:val="0"/>
          <w:lang w:val="en-US" w:eastAsia="zh-CN"/>
        </w:rPr>
        <w:t>开始与</w:t>
      </w:r>
      <w:r>
        <w:rPr>
          <w:rFonts w:hint="eastAsia" w:ascii="宋体" w:hAnsi="宋体" w:eastAsia="宋体"/>
          <w:b w:val="0"/>
        </w:rPr>
        <w:t>结束</w:t>
      </w:r>
      <w:r>
        <w:rPr>
          <w:rFonts w:hint="eastAsia" w:ascii="宋体" w:hAnsi="宋体" w:eastAsia="宋体"/>
          <w:b w:val="0"/>
          <w:lang w:val="en-US" w:eastAsia="zh-CN"/>
        </w:rPr>
        <w:t>均</w:t>
      </w:r>
      <w:r>
        <w:rPr>
          <w:rFonts w:hint="eastAsia" w:ascii="宋体" w:hAnsi="宋体" w:eastAsia="宋体"/>
          <w:b w:val="0"/>
        </w:rPr>
        <w:t>以裁判哨声为准；</w:t>
      </w:r>
    </w:p>
    <w:p w14:paraId="1C045D36">
      <w:pPr>
        <w:pStyle w:val="25"/>
        <w:ind w:firstLine="420" w:firstLineChars="200"/>
        <w:outlineLvl w:val="2"/>
        <w:rPr>
          <w:rFonts w:ascii="宋体" w:hAnsi="宋体" w:eastAsia="宋体"/>
          <w:b w:val="0"/>
        </w:rPr>
      </w:pPr>
      <w:bookmarkStart w:id="336" w:name="_Toc163827747"/>
      <w:r>
        <w:rPr>
          <w:rFonts w:hint="eastAsia" w:ascii="宋体" w:hAnsi="宋体" w:eastAsia="宋体"/>
          <w:b w:val="0"/>
        </w:rPr>
        <w:t>（3）双方模型置于己方起飞区，裁判员宣布“开始”后，任一模型穿过对方球门，则己方得一分。如模型穿过己方球门，则对方得1分；</w:t>
      </w:r>
      <w:bookmarkEnd w:id="336"/>
    </w:p>
    <w:p w14:paraId="40E4522E">
      <w:pPr>
        <w:pStyle w:val="25"/>
        <w:ind w:firstLine="420" w:firstLineChars="200"/>
        <w:outlineLvl w:val="2"/>
        <w:rPr>
          <w:rFonts w:ascii="宋体" w:hAnsi="宋体" w:eastAsia="宋体"/>
          <w:b w:val="0"/>
        </w:rPr>
      </w:pPr>
      <w:bookmarkStart w:id="337" w:name="_Toc163827749"/>
      <w:r>
        <w:rPr>
          <w:rFonts w:hint="eastAsia" w:ascii="宋体" w:hAnsi="宋体" w:eastAsia="宋体"/>
          <w:b w:val="0"/>
        </w:rPr>
        <w:t>（</w:t>
      </w:r>
      <w:r>
        <w:rPr>
          <w:rFonts w:hint="eastAsia" w:ascii="宋体" w:hAnsi="宋体" w:eastAsia="宋体"/>
          <w:b w:val="0"/>
          <w:lang w:val="en-US" w:eastAsia="zh-CN"/>
        </w:rPr>
        <w:t>4</w:t>
      </w:r>
      <w:r>
        <w:rPr>
          <w:rFonts w:hint="eastAsia" w:ascii="宋体" w:hAnsi="宋体" w:eastAsia="宋体"/>
          <w:b w:val="0"/>
        </w:rPr>
        <w:t>）比赛过程中，如一方的模型坠地，可以复飞继续比赛。如不能再起飞，则需在半场结束后取出维修或使用备机上场比赛；</w:t>
      </w:r>
      <w:bookmarkEnd w:id="337"/>
    </w:p>
    <w:p w14:paraId="361491A7">
      <w:pPr>
        <w:pStyle w:val="25"/>
        <w:ind w:firstLine="420" w:firstLineChars="200"/>
        <w:outlineLvl w:val="2"/>
        <w:rPr>
          <w:rFonts w:ascii="宋体" w:hAnsi="宋体" w:eastAsia="宋体"/>
          <w:b w:val="0"/>
        </w:rPr>
      </w:pPr>
      <w:bookmarkStart w:id="338" w:name="_Toc163827750"/>
      <w:r>
        <w:rPr>
          <w:rFonts w:hint="eastAsia" w:ascii="宋体" w:hAnsi="宋体" w:eastAsia="宋体"/>
          <w:b w:val="0"/>
        </w:rPr>
        <w:t>（</w:t>
      </w:r>
      <w:r>
        <w:rPr>
          <w:rFonts w:hint="eastAsia" w:ascii="宋体" w:hAnsi="宋体" w:eastAsia="宋体"/>
          <w:b w:val="0"/>
          <w:lang w:val="en-US" w:eastAsia="zh-CN"/>
        </w:rPr>
        <w:t>5</w:t>
      </w:r>
      <w:r>
        <w:rPr>
          <w:rFonts w:hint="eastAsia" w:ascii="宋体" w:hAnsi="宋体" w:eastAsia="宋体"/>
          <w:b w:val="0"/>
        </w:rPr>
        <w:t>）</w:t>
      </w:r>
      <w:bookmarkEnd w:id="338"/>
      <w:bookmarkStart w:id="339" w:name="_Toc163827751"/>
      <w:r>
        <w:rPr>
          <w:rFonts w:hint="eastAsia" w:ascii="宋体" w:hAnsi="宋体" w:eastAsia="宋体"/>
          <w:b w:val="0"/>
        </w:rPr>
        <w:t>如当场比赛结束时双方进球数相等（含无进球），则进入点球决胜。点球环节双方各出一名选手，模型分别置于己方起飞位置，待裁判宣布“开始”后，先进对方球门的一方获胜。如双方同时进球，则再进行一轮点球，直至决出胜负。每轮点球由不同选手上场比赛。</w:t>
      </w:r>
      <w:bookmarkEnd w:id="339"/>
    </w:p>
    <w:p w14:paraId="73D50A21">
      <w:pPr>
        <w:pStyle w:val="25"/>
        <w:ind w:firstLine="412"/>
        <w:outlineLvl w:val="2"/>
        <w:rPr>
          <w:rFonts w:ascii="宋体" w:hAnsi="宋体" w:eastAsia="宋体"/>
          <w:b w:val="0"/>
        </w:rPr>
      </w:pPr>
      <w:bookmarkStart w:id="340" w:name="_Toc163827752"/>
      <w:r>
        <w:rPr>
          <w:rFonts w:hint="eastAsia" w:ascii="宋体" w:hAnsi="宋体" w:eastAsia="宋体"/>
          <w:b w:val="0"/>
        </w:rPr>
        <w:t>3.21.6.判罚：</w:t>
      </w:r>
      <w:bookmarkEnd w:id="340"/>
    </w:p>
    <w:p w14:paraId="26CAF815">
      <w:pPr>
        <w:pStyle w:val="25"/>
        <w:ind w:firstLine="420" w:firstLineChars="200"/>
        <w:outlineLvl w:val="2"/>
        <w:rPr>
          <w:rFonts w:ascii="宋体" w:hAnsi="宋体" w:eastAsia="宋体"/>
          <w:b w:val="0"/>
        </w:rPr>
      </w:pPr>
      <w:bookmarkStart w:id="341" w:name="_Toc163827753"/>
      <w:r>
        <w:rPr>
          <w:rFonts w:hint="eastAsia" w:ascii="宋体" w:hAnsi="宋体" w:eastAsia="宋体"/>
          <w:b w:val="0"/>
        </w:rPr>
        <w:t>（1）淘汰赛阶段不服从裁判指挥影响比赛进程的，可视严重程度判对方得1分；</w:t>
      </w:r>
      <w:bookmarkEnd w:id="341"/>
    </w:p>
    <w:p w14:paraId="5FF68D82">
      <w:pPr>
        <w:pStyle w:val="25"/>
        <w:ind w:firstLine="420" w:firstLineChars="200"/>
        <w:outlineLvl w:val="2"/>
        <w:rPr>
          <w:rFonts w:ascii="宋体" w:hAnsi="宋体" w:eastAsia="宋体"/>
          <w:b w:val="0"/>
        </w:rPr>
      </w:pPr>
      <w:bookmarkStart w:id="342" w:name="_Toc163827754"/>
      <w:r>
        <w:rPr>
          <w:rFonts w:hint="eastAsia" w:ascii="宋体" w:hAnsi="宋体" w:eastAsia="宋体"/>
          <w:b w:val="0"/>
        </w:rPr>
        <w:t>（2）使用不符合竞赛规则规定或未经审核合格的设备，当场直接判负；</w:t>
      </w:r>
      <w:bookmarkEnd w:id="342"/>
    </w:p>
    <w:p w14:paraId="7689DB5B">
      <w:pPr>
        <w:pStyle w:val="25"/>
        <w:ind w:firstLine="420" w:firstLineChars="200"/>
        <w:outlineLvl w:val="2"/>
        <w:rPr>
          <w:rFonts w:ascii="宋体" w:hAnsi="宋体" w:eastAsia="宋体"/>
          <w:b w:val="0"/>
        </w:rPr>
      </w:pPr>
      <w:bookmarkStart w:id="343" w:name="_Toc163827755"/>
      <w:r>
        <w:rPr>
          <w:rFonts w:hint="eastAsia" w:ascii="宋体" w:hAnsi="宋体" w:eastAsia="宋体"/>
          <w:b w:val="0"/>
        </w:rPr>
        <w:t>（3）非比赛期间擅自开启或使用无线电设备的，取消全场比赛资格。</w:t>
      </w:r>
      <w:bookmarkEnd w:id="343"/>
    </w:p>
    <w:p w14:paraId="33864332">
      <w:pPr>
        <w:pStyle w:val="25"/>
        <w:ind w:firstLine="412"/>
        <w:outlineLvl w:val="2"/>
        <w:rPr>
          <w:rFonts w:ascii="宋体" w:hAnsi="宋体" w:eastAsia="宋体"/>
          <w:b w:val="0"/>
        </w:rPr>
      </w:pPr>
      <w:bookmarkStart w:id="344" w:name="_Toc163827756"/>
      <w:r>
        <w:rPr>
          <w:rFonts w:hint="eastAsia" w:ascii="宋体" w:hAnsi="宋体" w:eastAsia="宋体"/>
          <w:b w:val="0"/>
        </w:rPr>
        <w:t>3.21.7.其余规则见“总则”和“一般规定”。</w:t>
      </w:r>
      <w:bookmarkEnd w:id="344"/>
    </w:p>
    <w:p w14:paraId="45C4154C">
      <w:pPr>
        <w:pStyle w:val="25"/>
        <w:ind w:firstLine="420" w:firstLineChars="200"/>
        <w:outlineLvl w:val="2"/>
        <w:rPr>
          <w:rFonts w:ascii="宋体" w:hAnsi="宋体" w:eastAsia="宋体"/>
          <w:b w:val="0"/>
        </w:rPr>
      </w:pPr>
    </w:p>
    <w:p w14:paraId="10F41AB8">
      <w:pPr>
        <w:pStyle w:val="25"/>
        <w:numPr>
          <w:ilvl w:val="1"/>
          <w:numId w:val="3"/>
        </w:numPr>
        <w:tabs>
          <w:tab w:val="left" w:pos="720"/>
        </w:tabs>
        <w:spacing w:line="240" w:lineRule="auto"/>
        <w:outlineLvl w:val="1"/>
        <w:rPr>
          <w:rFonts w:ascii="宋体" w:hAnsi="宋体" w:eastAsia="宋体"/>
          <w:b w:val="0"/>
        </w:rPr>
      </w:pPr>
      <w:bookmarkStart w:id="345" w:name="_Toc163827757"/>
      <w:r>
        <w:rPr>
          <w:rFonts w:hint="eastAsia" w:ascii="宋体" w:hAnsi="宋体" w:eastAsia="宋体"/>
        </w:rPr>
        <w:t>手势控制纸飞机绕标定点赛</w:t>
      </w:r>
      <w:bookmarkEnd w:id="345"/>
    </w:p>
    <w:p w14:paraId="3A1BD2F2">
      <w:pPr>
        <w:pStyle w:val="25"/>
        <w:numPr>
          <w:ilvl w:val="2"/>
          <w:numId w:val="3"/>
        </w:numPr>
        <w:tabs>
          <w:tab w:val="left" w:pos="720"/>
          <w:tab w:val="clear" w:pos="907"/>
        </w:tabs>
        <w:spacing w:line="240" w:lineRule="auto"/>
        <w:ind w:firstLine="412"/>
        <w:outlineLvl w:val="1"/>
        <w:rPr>
          <w:rFonts w:ascii="宋体" w:hAnsi="宋体" w:eastAsia="宋体"/>
          <w:b w:val="0"/>
          <w:bCs/>
        </w:rPr>
      </w:pPr>
      <w:bookmarkStart w:id="346" w:name="_Toc163827759"/>
      <w:r>
        <w:rPr>
          <w:rFonts w:hint="eastAsia" w:ascii="宋体" w:hAnsi="宋体" w:eastAsia="宋体"/>
          <w:b w:val="0"/>
          <w:bCs/>
        </w:rPr>
        <w:t>比赛场地</w:t>
      </w:r>
      <w:r>
        <w:rPr>
          <w:rFonts w:hint="eastAsia" w:ascii="宋体" w:hAnsi="宋体" w:eastAsia="宋体"/>
          <w:b w:val="0"/>
        </w:rPr>
        <w:t>（见图二十）：两标杆距离15米，标杆高度</w:t>
      </w:r>
      <w:r>
        <w:rPr>
          <w:rFonts w:ascii="宋体" w:hAnsi="宋体" w:eastAsia="宋体"/>
          <w:b w:val="0"/>
        </w:rPr>
        <w:t>4</w:t>
      </w:r>
      <w:r>
        <w:rPr>
          <w:rFonts w:hint="eastAsia" w:ascii="宋体" w:hAnsi="宋体" w:eastAsia="宋体"/>
          <w:b w:val="0"/>
        </w:rPr>
        <w:t>-</w:t>
      </w:r>
      <w:r>
        <w:rPr>
          <w:rFonts w:ascii="宋体" w:hAnsi="宋体" w:eastAsia="宋体"/>
          <w:b w:val="0"/>
        </w:rPr>
        <w:t>7</w:t>
      </w:r>
      <w:r>
        <w:rPr>
          <w:rFonts w:hint="eastAsia" w:ascii="宋体" w:hAnsi="宋体" w:eastAsia="宋体"/>
          <w:b w:val="0"/>
        </w:rPr>
        <w:t>米左右，降落点为直径分别为0.5米、1.0米、1.5米、2.0米的同心圆。</w:t>
      </w:r>
      <w:bookmarkEnd w:id="346"/>
    </w:p>
    <w:p w14:paraId="394788D2">
      <w:pPr>
        <w:pStyle w:val="25"/>
        <w:tabs>
          <w:tab w:val="left" w:pos="720"/>
        </w:tabs>
        <w:spacing w:line="240" w:lineRule="auto"/>
        <w:jc w:val="center"/>
        <w:outlineLvl w:val="1"/>
      </w:pPr>
      <w:r>
        <w:drawing>
          <wp:inline distT="0" distB="0" distL="114300" distR="114300">
            <wp:extent cx="2778125" cy="2091055"/>
            <wp:effectExtent l="0" t="0" r="10795" b="1206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8"/>
                    <a:stretch>
                      <a:fillRect/>
                    </a:stretch>
                  </pic:blipFill>
                  <pic:spPr>
                    <a:xfrm>
                      <a:off x="0" y="0"/>
                      <a:ext cx="2778125" cy="2091055"/>
                    </a:xfrm>
                    <a:prstGeom prst="rect">
                      <a:avLst/>
                    </a:prstGeom>
                    <a:noFill/>
                    <a:ln>
                      <a:noFill/>
                    </a:ln>
                  </pic:spPr>
                </pic:pic>
              </a:graphicData>
            </a:graphic>
          </wp:inline>
        </w:drawing>
      </w:r>
    </w:p>
    <w:p w14:paraId="1D00596B">
      <w:pPr>
        <w:pStyle w:val="25"/>
        <w:tabs>
          <w:tab w:val="left" w:pos="720"/>
        </w:tabs>
        <w:spacing w:line="240" w:lineRule="auto"/>
        <w:jc w:val="center"/>
        <w:outlineLvl w:val="1"/>
        <w:rPr>
          <w:rFonts w:ascii="宋体" w:hAnsi="宋体" w:eastAsia="宋体"/>
          <w:b w:val="0"/>
        </w:rPr>
      </w:pPr>
      <w:bookmarkStart w:id="347" w:name="_Toc163827760"/>
      <w:r>
        <w:rPr>
          <w:rFonts w:hint="eastAsia"/>
        </w:rPr>
        <w:t>图二十：</w:t>
      </w:r>
      <w:r>
        <w:rPr>
          <w:rFonts w:hint="eastAsia" w:ascii="宋体" w:hAnsi="宋体" w:eastAsia="宋体"/>
        </w:rPr>
        <w:t>手势控制纸飞机绕标定点赛场地示意图</w:t>
      </w:r>
      <w:bookmarkEnd w:id="347"/>
    </w:p>
    <w:p w14:paraId="4E4F6705">
      <w:pPr>
        <w:pStyle w:val="25"/>
        <w:tabs>
          <w:tab w:val="left" w:pos="720"/>
        </w:tabs>
        <w:spacing w:line="240" w:lineRule="auto"/>
        <w:jc w:val="center"/>
        <w:outlineLvl w:val="1"/>
      </w:pPr>
    </w:p>
    <w:p w14:paraId="7032399B">
      <w:pPr>
        <w:pStyle w:val="25"/>
        <w:numPr>
          <w:ilvl w:val="2"/>
          <w:numId w:val="3"/>
        </w:numPr>
        <w:tabs>
          <w:tab w:val="left" w:pos="720"/>
          <w:tab w:val="clear" w:pos="907"/>
        </w:tabs>
        <w:spacing w:line="240" w:lineRule="auto"/>
        <w:ind w:firstLine="412"/>
        <w:outlineLvl w:val="1"/>
        <w:rPr>
          <w:rFonts w:ascii="宋体" w:hAnsi="宋体" w:eastAsia="宋体"/>
          <w:b w:val="0"/>
          <w:bCs/>
        </w:rPr>
      </w:pPr>
      <w:bookmarkStart w:id="348" w:name="_Toc163827761"/>
      <w:r>
        <w:rPr>
          <w:rFonts w:hint="eastAsia" w:ascii="宋体" w:hAnsi="宋体" w:eastAsia="宋体"/>
          <w:b w:val="0"/>
        </w:rPr>
        <w:t>模型参数：</w:t>
      </w:r>
      <w:bookmarkEnd w:id="348"/>
    </w:p>
    <w:p w14:paraId="389F1E1B">
      <w:pPr>
        <w:pStyle w:val="25"/>
        <w:numPr>
          <w:ilvl w:val="0"/>
          <w:numId w:val="7"/>
        </w:numPr>
        <w:tabs>
          <w:tab w:val="left" w:pos="720"/>
        </w:tabs>
        <w:spacing w:line="240" w:lineRule="auto"/>
        <w:ind w:firstLine="630" w:firstLineChars="300"/>
        <w:outlineLvl w:val="1"/>
        <w:rPr>
          <w:rFonts w:ascii="宋体" w:hAnsi="宋体" w:eastAsia="宋体"/>
          <w:b w:val="0"/>
        </w:rPr>
      </w:pPr>
      <w:bookmarkStart w:id="349" w:name="_Toc163827762"/>
      <w:r>
        <w:rPr>
          <w:rFonts w:hint="eastAsia" w:ascii="宋体" w:hAnsi="宋体" w:eastAsia="宋体"/>
          <w:b w:val="0"/>
        </w:rPr>
        <w:t>模型使用80gA3纸折叠而成，完成后的纸飞机长度不大于240mm，翼展不大于 210mm；</w:t>
      </w:r>
      <w:bookmarkEnd w:id="349"/>
    </w:p>
    <w:p w14:paraId="47664AE5">
      <w:pPr>
        <w:pStyle w:val="25"/>
        <w:numPr>
          <w:ilvl w:val="0"/>
          <w:numId w:val="7"/>
        </w:numPr>
        <w:tabs>
          <w:tab w:val="left" w:pos="720"/>
        </w:tabs>
        <w:spacing w:line="240" w:lineRule="auto"/>
        <w:ind w:firstLine="630" w:firstLineChars="300"/>
        <w:outlineLvl w:val="1"/>
        <w:rPr>
          <w:rFonts w:ascii="宋体" w:hAnsi="宋体" w:eastAsia="宋体"/>
          <w:b w:val="0"/>
        </w:rPr>
      </w:pPr>
      <w:bookmarkStart w:id="350" w:name="_Toc163827763"/>
      <w:r>
        <w:rPr>
          <w:rFonts w:hint="eastAsia" w:ascii="宋体" w:hAnsi="宋体" w:eastAsia="宋体"/>
          <w:b w:val="0"/>
        </w:rPr>
        <w:t>动力为615空心杯电机，螺旋桨需安装保护罩；</w:t>
      </w:r>
      <w:bookmarkEnd w:id="350"/>
    </w:p>
    <w:p w14:paraId="64BABF81">
      <w:pPr>
        <w:pStyle w:val="25"/>
        <w:numPr>
          <w:ilvl w:val="0"/>
          <w:numId w:val="7"/>
        </w:numPr>
        <w:tabs>
          <w:tab w:val="left" w:pos="720"/>
        </w:tabs>
        <w:spacing w:line="240" w:lineRule="auto"/>
        <w:ind w:firstLine="630" w:firstLineChars="300"/>
        <w:outlineLvl w:val="1"/>
        <w:rPr>
          <w:rFonts w:ascii="宋体" w:hAnsi="宋体" w:eastAsia="宋体"/>
          <w:b w:val="0"/>
        </w:rPr>
      </w:pPr>
      <w:bookmarkStart w:id="351" w:name="_Toc163827764"/>
      <w:r>
        <w:rPr>
          <w:rFonts w:hint="eastAsia" w:ascii="宋体" w:hAnsi="宋体" w:eastAsia="宋体"/>
          <w:b w:val="0"/>
        </w:rPr>
        <w:t>动力电池使用3.7V锂电(1S)，容量不大于200mah；</w:t>
      </w:r>
      <w:bookmarkEnd w:id="351"/>
    </w:p>
    <w:p w14:paraId="4BA70A8D">
      <w:pPr>
        <w:pStyle w:val="25"/>
        <w:numPr>
          <w:ilvl w:val="0"/>
          <w:numId w:val="7"/>
        </w:numPr>
        <w:tabs>
          <w:tab w:val="left" w:pos="720"/>
        </w:tabs>
        <w:spacing w:line="240" w:lineRule="auto"/>
        <w:ind w:firstLine="630" w:firstLineChars="300"/>
        <w:outlineLvl w:val="1"/>
        <w:rPr>
          <w:rFonts w:ascii="宋体" w:hAnsi="宋体" w:eastAsia="宋体"/>
          <w:b w:val="0"/>
          <w:bCs/>
        </w:rPr>
      </w:pPr>
      <w:bookmarkStart w:id="352" w:name="_Toc163827765"/>
      <w:r>
        <w:rPr>
          <w:rFonts w:hint="eastAsia" w:ascii="宋体" w:hAnsi="宋体" w:eastAsia="宋体"/>
          <w:b w:val="0"/>
        </w:rPr>
        <w:t>使用安装APP飞行软件的手机操控（手机使用安卓操作系统，参赛者自备）。</w:t>
      </w:r>
      <w:bookmarkEnd w:id="352"/>
    </w:p>
    <w:p w14:paraId="44E1FA64">
      <w:pPr>
        <w:pStyle w:val="25"/>
        <w:tabs>
          <w:tab w:val="left" w:pos="720"/>
        </w:tabs>
        <w:spacing w:line="240" w:lineRule="auto"/>
        <w:ind w:firstLine="412"/>
        <w:outlineLvl w:val="1"/>
        <w:rPr>
          <w:rFonts w:ascii="宋体" w:hAnsi="宋体" w:eastAsia="宋体"/>
          <w:b w:val="0"/>
          <w:bCs/>
        </w:rPr>
      </w:pPr>
      <w:bookmarkStart w:id="353" w:name="_Toc163827766"/>
      <w:r>
        <w:rPr>
          <w:rFonts w:hint="eastAsia" w:ascii="宋体" w:hAnsi="宋体" w:eastAsia="宋体"/>
          <w:b w:val="0"/>
        </w:rPr>
        <w:t>3.22.4.</w:t>
      </w:r>
      <w:r>
        <w:rPr>
          <w:rFonts w:hint="eastAsia" w:ascii="宋体" w:hAnsi="宋体" w:eastAsia="宋体"/>
          <w:b w:val="0"/>
          <w:bCs/>
        </w:rPr>
        <w:t>比赛方法：</w:t>
      </w:r>
      <w:bookmarkEnd w:id="353"/>
    </w:p>
    <w:p w14:paraId="13958B98">
      <w:pPr>
        <w:pStyle w:val="25"/>
        <w:tabs>
          <w:tab w:val="left" w:pos="720"/>
        </w:tabs>
        <w:spacing w:line="240" w:lineRule="auto"/>
        <w:ind w:firstLine="420" w:firstLineChars="200"/>
        <w:outlineLvl w:val="1"/>
        <w:rPr>
          <w:rFonts w:ascii="宋体" w:hAnsi="宋体" w:eastAsia="宋体"/>
          <w:b w:val="0"/>
          <w:bCs/>
        </w:rPr>
      </w:pPr>
      <w:bookmarkStart w:id="354" w:name="_Toc163827767"/>
      <w:r>
        <w:rPr>
          <w:rFonts w:hint="eastAsia" w:ascii="宋体" w:hAnsi="宋体" w:eastAsia="宋体"/>
          <w:b w:val="0"/>
          <w:bCs/>
        </w:rPr>
        <w:t>（1）参赛选手在操纵线外操纵模型按逆时针方向绕标杆飞行，并在规定时间内降落在降落点；</w:t>
      </w:r>
      <w:bookmarkEnd w:id="354"/>
    </w:p>
    <w:p w14:paraId="6CE9680C">
      <w:pPr>
        <w:pStyle w:val="25"/>
        <w:tabs>
          <w:tab w:val="left" w:pos="720"/>
        </w:tabs>
        <w:spacing w:line="240" w:lineRule="auto"/>
        <w:ind w:firstLine="420" w:firstLineChars="200"/>
        <w:outlineLvl w:val="1"/>
        <w:rPr>
          <w:rFonts w:ascii="宋体" w:hAnsi="宋体" w:eastAsia="宋体"/>
          <w:b w:val="0"/>
          <w:bCs/>
        </w:rPr>
      </w:pPr>
      <w:bookmarkStart w:id="355" w:name="_Toc163827768"/>
      <w:r>
        <w:rPr>
          <w:rFonts w:hint="eastAsia" w:ascii="宋体" w:hAnsi="宋体" w:eastAsia="宋体"/>
          <w:b w:val="0"/>
          <w:bCs/>
        </w:rPr>
        <w:t>（2）每名选手比赛两轮，每轮准备时间为1分钟，比赛时间为 2分钟。模型起飞即为正式飞行并开始计时，模型着陆终止计时；</w:t>
      </w:r>
      <w:bookmarkEnd w:id="355"/>
    </w:p>
    <w:p w14:paraId="6A04F592">
      <w:pPr>
        <w:pStyle w:val="25"/>
        <w:tabs>
          <w:tab w:val="left" w:pos="720"/>
        </w:tabs>
        <w:spacing w:line="240" w:lineRule="auto"/>
        <w:ind w:firstLine="420" w:firstLineChars="200"/>
        <w:outlineLvl w:val="1"/>
        <w:rPr>
          <w:rFonts w:ascii="宋体" w:hAnsi="宋体" w:eastAsia="宋体"/>
          <w:b w:val="0"/>
          <w:bCs/>
        </w:rPr>
      </w:pPr>
      <w:bookmarkStart w:id="356" w:name="_Toc163827769"/>
      <w:r>
        <w:rPr>
          <w:rFonts w:hint="eastAsia" w:ascii="宋体" w:hAnsi="宋体" w:eastAsia="宋体"/>
          <w:b w:val="0"/>
          <w:bCs/>
        </w:rPr>
        <w:t>（3）在规定时间内每成功完成一圈飞行得10分，超出规定时间的飞行不得分；降落在0.5米圈内得50分、降落在1.0米圈内得30分、降落在1.5米圈内得20分、降落在2，0米圈内得10分，超出规定时间后降落不得分；</w:t>
      </w:r>
      <w:bookmarkEnd w:id="356"/>
    </w:p>
    <w:p w14:paraId="5A0B705E">
      <w:pPr>
        <w:pStyle w:val="25"/>
        <w:tabs>
          <w:tab w:val="left" w:pos="720"/>
        </w:tabs>
        <w:spacing w:line="240" w:lineRule="auto"/>
        <w:ind w:firstLine="412"/>
        <w:outlineLvl w:val="1"/>
        <w:rPr>
          <w:rFonts w:ascii="宋体" w:hAnsi="宋体" w:eastAsia="宋体"/>
          <w:b w:val="0"/>
          <w:bCs/>
        </w:rPr>
      </w:pPr>
      <w:bookmarkStart w:id="357" w:name="_Toc163827770"/>
      <w:r>
        <w:rPr>
          <w:rFonts w:hint="eastAsia" w:ascii="宋体" w:hAnsi="宋体" w:eastAsia="宋体"/>
          <w:b w:val="0"/>
          <w:bCs/>
        </w:rPr>
        <w:t>3.22.5.成绩评定：记录每名选手每轮得分为单轮比赛成绩，取得分高的一轮为选手最终成绩。</w:t>
      </w:r>
      <w:bookmarkEnd w:id="357"/>
    </w:p>
    <w:p w14:paraId="1E2F930B">
      <w:pPr>
        <w:pStyle w:val="25"/>
        <w:tabs>
          <w:tab w:val="left" w:pos="720"/>
        </w:tabs>
        <w:spacing w:line="240" w:lineRule="auto"/>
        <w:ind w:firstLine="412"/>
        <w:outlineLvl w:val="1"/>
        <w:rPr>
          <w:rFonts w:ascii="宋体" w:hAnsi="宋体" w:eastAsia="宋体"/>
          <w:b w:val="0"/>
          <w:bCs/>
        </w:rPr>
      </w:pPr>
      <w:bookmarkStart w:id="358" w:name="_Toc163827771"/>
      <w:r>
        <w:rPr>
          <w:rFonts w:hint="eastAsia" w:ascii="宋体" w:hAnsi="宋体" w:eastAsia="宋体"/>
          <w:b w:val="0"/>
          <w:bCs/>
        </w:rPr>
        <w:t>3.22.6.判罚：</w:t>
      </w:r>
      <w:bookmarkEnd w:id="358"/>
    </w:p>
    <w:p w14:paraId="4AC70CB1">
      <w:pPr>
        <w:pStyle w:val="25"/>
        <w:tabs>
          <w:tab w:val="left" w:pos="720"/>
        </w:tabs>
        <w:spacing w:line="240" w:lineRule="auto"/>
        <w:ind w:firstLine="420" w:firstLineChars="200"/>
        <w:outlineLvl w:val="1"/>
        <w:rPr>
          <w:rFonts w:ascii="宋体" w:hAnsi="宋体" w:eastAsia="宋体"/>
          <w:b w:val="0"/>
          <w:bCs/>
        </w:rPr>
      </w:pPr>
      <w:bookmarkStart w:id="359" w:name="_Toc163827772"/>
      <w:r>
        <w:rPr>
          <w:rFonts w:hint="eastAsia" w:ascii="宋体" w:hAnsi="宋体" w:eastAsia="宋体"/>
          <w:b w:val="0"/>
          <w:bCs/>
        </w:rPr>
        <w:t>（1）模型按顺时针方向飞行1圈以上终止比赛；</w:t>
      </w:r>
      <w:bookmarkEnd w:id="359"/>
    </w:p>
    <w:p w14:paraId="3DD0E1DC">
      <w:pPr>
        <w:pStyle w:val="25"/>
        <w:tabs>
          <w:tab w:val="left" w:pos="720"/>
        </w:tabs>
        <w:spacing w:line="240" w:lineRule="auto"/>
        <w:ind w:firstLine="420" w:firstLineChars="200"/>
        <w:outlineLvl w:val="1"/>
        <w:rPr>
          <w:rFonts w:ascii="宋体" w:hAnsi="宋体" w:eastAsia="宋体"/>
          <w:b w:val="0"/>
          <w:bCs/>
        </w:rPr>
      </w:pPr>
      <w:bookmarkStart w:id="360" w:name="_Toc163827773"/>
      <w:r>
        <w:rPr>
          <w:rFonts w:hint="eastAsia" w:ascii="宋体" w:hAnsi="宋体" w:eastAsia="宋体"/>
          <w:b w:val="0"/>
          <w:bCs/>
        </w:rPr>
        <w:t>（2）飞行中如果模型触地不能再次自行起飞，则该轮飞行终止（已经飞行的得分有效）。</w:t>
      </w:r>
      <w:bookmarkEnd w:id="360"/>
    </w:p>
    <w:p w14:paraId="3D938E91">
      <w:pPr>
        <w:pStyle w:val="25"/>
        <w:tabs>
          <w:tab w:val="left" w:pos="720"/>
        </w:tabs>
        <w:spacing w:line="240" w:lineRule="auto"/>
        <w:ind w:firstLine="412"/>
        <w:outlineLvl w:val="1"/>
        <w:rPr>
          <w:rFonts w:ascii="宋体" w:hAnsi="宋体" w:eastAsia="宋体"/>
          <w:b w:val="0"/>
          <w:bCs/>
        </w:rPr>
      </w:pPr>
      <w:bookmarkStart w:id="361" w:name="_Toc163827774"/>
      <w:r>
        <w:rPr>
          <w:rFonts w:hint="eastAsia" w:ascii="宋体" w:hAnsi="宋体" w:eastAsia="宋体"/>
          <w:b w:val="0"/>
          <w:bCs/>
        </w:rPr>
        <w:t>3.22.7.其余规则见“总则”和“一般规定”。</w:t>
      </w:r>
      <w:bookmarkEnd w:id="361"/>
    </w:p>
    <w:p w14:paraId="2C059733">
      <w:pPr>
        <w:pStyle w:val="2"/>
        <w:spacing w:before="156" w:after="156"/>
        <w:jc w:val="center"/>
        <w:rPr>
          <w:rFonts w:ascii="宋体"/>
          <w:color w:val="000000"/>
          <w:sz w:val="28"/>
          <w:szCs w:val="28"/>
        </w:rPr>
      </w:pPr>
      <w:bookmarkStart w:id="362" w:name="_Toc163827775"/>
      <w:bookmarkStart w:id="363" w:name="_Toc514837385"/>
      <w:r>
        <w:rPr>
          <w:rFonts w:hint="eastAsia"/>
          <w:sz w:val="28"/>
          <w:szCs w:val="28"/>
        </w:rPr>
        <w:t>第四章</w:t>
      </w:r>
      <w:r>
        <w:rPr>
          <w:sz w:val="28"/>
          <w:szCs w:val="28"/>
        </w:rPr>
        <w:t xml:space="preserve"> </w:t>
      </w:r>
      <w:r>
        <w:rPr>
          <w:rFonts w:hint="eastAsia"/>
          <w:sz w:val="28"/>
          <w:szCs w:val="28"/>
        </w:rPr>
        <w:t>嘉年华体验活动项目细则</w:t>
      </w:r>
      <w:bookmarkEnd w:id="362"/>
      <w:bookmarkEnd w:id="363"/>
    </w:p>
    <w:p w14:paraId="1511BD80">
      <w:pPr>
        <w:pStyle w:val="25"/>
        <w:numPr>
          <w:ilvl w:val="1"/>
          <w:numId w:val="8"/>
        </w:numPr>
        <w:spacing w:line="240" w:lineRule="auto"/>
        <w:ind w:left="0" w:leftChars="0" w:firstLine="0" w:firstLineChars="0"/>
        <w:outlineLvl w:val="1"/>
        <w:rPr>
          <w:rFonts w:ascii="宋体" w:hAnsi="宋体" w:eastAsia="宋体"/>
        </w:rPr>
      </w:pPr>
      <w:bookmarkStart w:id="364" w:name="_Toc514837386"/>
      <w:bookmarkStart w:id="365" w:name="_Toc163827776"/>
      <w:r>
        <w:rPr>
          <w:rFonts w:hint="eastAsia" w:ascii="宋体" w:hAnsi="宋体" w:eastAsia="宋体"/>
        </w:rPr>
        <w:t>纸飞机涂鸦赛（网络赛、线下赛）</w:t>
      </w:r>
      <w:bookmarkEnd w:id="364"/>
      <w:bookmarkEnd w:id="365"/>
    </w:p>
    <w:p w14:paraId="4E3AE083">
      <w:pPr>
        <w:pStyle w:val="25"/>
        <w:numPr>
          <w:ilvl w:val="2"/>
          <w:numId w:val="8"/>
        </w:numPr>
        <w:spacing w:line="240" w:lineRule="auto"/>
        <w:ind w:left="0" w:leftChars="0" w:firstLine="414" w:firstLineChars="0"/>
        <w:outlineLvl w:val="2"/>
        <w:rPr>
          <w:rFonts w:ascii="宋体" w:hAnsi="宋体" w:eastAsia="宋体"/>
          <w:b w:val="0"/>
        </w:rPr>
      </w:pPr>
      <w:bookmarkStart w:id="366" w:name="_Toc163827777"/>
      <w:r>
        <w:rPr>
          <w:rFonts w:hint="eastAsia" w:ascii="宋体" w:hAnsi="宋体" w:eastAsia="宋体"/>
          <w:b w:val="0"/>
        </w:rPr>
        <w:t>各省、市、地区选拔赛（嘉年华推广活动）采取现场或网络赛方式进行，经选拔入围作品参加全国总决赛。</w:t>
      </w:r>
      <w:bookmarkEnd w:id="366"/>
    </w:p>
    <w:p w14:paraId="2DFF77E6">
      <w:pPr>
        <w:pStyle w:val="25"/>
        <w:numPr>
          <w:ilvl w:val="2"/>
          <w:numId w:val="8"/>
        </w:numPr>
        <w:spacing w:line="240" w:lineRule="auto"/>
        <w:ind w:left="0" w:leftChars="0" w:firstLine="414" w:firstLineChars="0"/>
        <w:outlineLvl w:val="2"/>
        <w:rPr>
          <w:rFonts w:ascii="宋体" w:hAnsi="宋体" w:eastAsia="宋体"/>
          <w:b w:val="0"/>
        </w:rPr>
      </w:pPr>
      <w:bookmarkStart w:id="367" w:name="_Toc163827778"/>
      <w:r>
        <w:rPr>
          <w:rFonts w:hint="eastAsia" w:ascii="宋体" w:hAnsi="宋体" w:eastAsia="宋体"/>
          <w:b w:val="0"/>
        </w:rPr>
        <w:t>比赛方法：</w:t>
      </w:r>
      <w:bookmarkEnd w:id="367"/>
    </w:p>
    <w:p w14:paraId="3936EC2E">
      <w:pPr>
        <w:pStyle w:val="25"/>
        <w:ind w:firstLine="420" w:firstLineChars="200"/>
        <w:outlineLvl w:val="2"/>
        <w:rPr>
          <w:rFonts w:ascii="宋体" w:hAnsi="宋体" w:eastAsia="宋体"/>
          <w:b w:val="0"/>
        </w:rPr>
      </w:pPr>
      <w:bookmarkStart w:id="368" w:name="_Toc163827779"/>
      <w:r>
        <w:rPr>
          <w:rFonts w:hint="eastAsia" w:ascii="宋体" w:hAnsi="宋体" w:eastAsia="宋体"/>
          <w:b w:val="0"/>
        </w:rPr>
        <w:t>（</w:t>
      </w:r>
      <w:r>
        <w:rPr>
          <w:rFonts w:ascii="宋体" w:hAnsi="宋体" w:eastAsia="宋体"/>
          <w:b w:val="0"/>
        </w:rPr>
        <w:t>1</w:t>
      </w:r>
      <w:r>
        <w:rPr>
          <w:rFonts w:hint="eastAsia" w:ascii="宋体" w:hAnsi="宋体" w:eastAsia="宋体"/>
          <w:b w:val="0"/>
        </w:rPr>
        <w:t>）涂鸦赛主题自选；</w:t>
      </w:r>
      <w:bookmarkEnd w:id="368"/>
    </w:p>
    <w:p w14:paraId="6F7CF62D">
      <w:pPr>
        <w:pStyle w:val="25"/>
        <w:ind w:firstLine="420" w:firstLineChars="200"/>
        <w:outlineLvl w:val="2"/>
        <w:rPr>
          <w:rFonts w:ascii="宋体" w:hAnsi="宋体" w:eastAsia="宋体"/>
          <w:b w:val="0"/>
        </w:rPr>
      </w:pPr>
      <w:bookmarkStart w:id="369" w:name="_Toc163827780"/>
      <w:r>
        <w:rPr>
          <w:rFonts w:hint="eastAsia" w:ascii="宋体" w:hAnsi="宋体" w:eastAsia="宋体"/>
          <w:b w:val="0"/>
        </w:rPr>
        <w:t>（</w:t>
      </w:r>
      <w:r>
        <w:rPr>
          <w:rFonts w:ascii="宋体" w:hAnsi="宋体" w:eastAsia="宋体"/>
          <w:b w:val="0"/>
        </w:rPr>
        <w:t>2</w:t>
      </w:r>
      <w:r>
        <w:rPr>
          <w:rFonts w:hint="eastAsia" w:ascii="宋体" w:hAnsi="宋体" w:eastAsia="宋体"/>
          <w:b w:val="0"/>
        </w:rPr>
        <w:t>）每个参赛单位最多可提供</w:t>
      </w:r>
      <w:r>
        <w:rPr>
          <w:rFonts w:ascii="宋体" w:hAnsi="宋体" w:eastAsia="宋体"/>
          <w:b w:val="0"/>
        </w:rPr>
        <w:t>5</w:t>
      </w:r>
      <w:r>
        <w:rPr>
          <w:rFonts w:hint="eastAsia" w:ascii="宋体" w:hAnsi="宋体" w:eastAsia="宋体"/>
          <w:b w:val="0"/>
        </w:rPr>
        <w:t>件参赛作品，每个省市（基层组织单位）不超过30件作品参加全国赛。作品可以是参加总决赛的</w:t>
      </w:r>
      <w:r>
        <w:rPr>
          <w:rFonts w:hint="eastAsia" w:ascii="宋体" w:hAnsi="宋体" w:eastAsia="宋体"/>
          <w:b w:val="0"/>
          <w:lang w:val="en-US" w:eastAsia="zh-CN"/>
        </w:rPr>
        <w:t>运动员</w:t>
      </w:r>
      <w:r>
        <w:rPr>
          <w:rFonts w:hint="eastAsia" w:ascii="宋体" w:hAnsi="宋体" w:eastAsia="宋体"/>
          <w:b w:val="0"/>
        </w:rPr>
        <w:t>完成的，也可以是本单位的其他学生完成的；</w:t>
      </w:r>
      <w:bookmarkEnd w:id="369"/>
    </w:p>
    <w:p w14:paraId="001FD221">
      <w:pPr>
        <w:pStyle w:val="25"/>
        <w:ind w:firstLine="420" w:firstLineChars="200"/>
        <w:outlineLvl w:val="2"/>
        <w:rPr>
          <w:rFonts w:ascii="宋体" w:hAnsi="宋体" w:eastAsia="宋体"/>
          <w:b w:val="0"/>
        </w:rPr>
      </w:pPr>
      <w:bookmarkStart w:id="370" w:name="_Toc163827781"/>
      <w:r>
        <w:rPr>
          <w:rFonts w:hint="eastAsia" w:ascii="宋体" w:hAnsi="宋体" w:eastAsia="宋体"/>
          <w:b w:val="0"/>
        </w:rPr>
        <w:t>（</w:t>
      </w:r>
      <w:r>
        <w:rPr>
          <w:rFonts w:ascii="宋体" w:hAnsi="宋体" w:eastAsia="宋体"/>
          <w:b w:val="0"/>
        </w:rPr>
        <w:t>3</w:t>
      </w:r>
      <w:r>
        <w:rPr>
          <w:rFonts w:hint="eastAsia" w:ascii="宋体" w:hAnsi="宋体" w:eastAsia="宋体"/>
          <w:b w:val="0"/>
        </w:rPr>
        <w:t>）每件作品上提供的纸飞机数量不限，布置于</w:t>
      </w:r>
      <w:r>
        <w:rPr>
          <w:rFonts w:ascii="宋体" w:hAnsi="宋体" w:eastAsia="宋体"/>
          <w:b w:val="0"/>
        </w:rPr>
        <w:t>60</w:t>
      </w:r>
      <w:r>
        <w:rPr>
          <w:rFonts w:eastAsia="宋体"/>
          <w:b w:val="0"/>
        </w:rPr>
        <w:t>×</w:t>
      </w:r>
      <w:r>
        <w:rPr>
          <w:rFonts w:ascii="宋体" w:hAnsi="宋体" w:eastAsia="宋体"/>
          <w:b w:val="0"/>
        </w:rPr>
        <w:t>80cm</w:t>
      </w:r>
      <w:r>
        <w:rPr>
          <w:rFonts w:hint="eastAsia" w:ascii="宋体" w:hAnsi="宋体" w:eastAsia="宋体"/>
          <w:b w:val="0"/>
        </w:rPr>
        <w:t>大小的</w:t>
      </w:r>
      <w:r>
        <w:rPr>
          <w:rFonts w:ascii="宋体" w:hAnsi="宋体" w:eastAsia="宋体"/>
          <w:b w:val="0"/>
        </w:rPr>
        <w:t>KT</w:t>
      </w:r>
      <w:r>
        <w:rPr>
          <w:rFonts w:hint="eastAsia" w:ascii="宋体" w:hAnsi="宋体" w:eastAsia="宋体"/>
          <w:b w:val="0"/>
        </w:rPr>
        <w:t>板上。每架纸飞机的大小、款式、涂鸦用颜料不限；</w:t>
      </w:r>
      <w:bookmarkEnd w:id="370"/>
    </w:p>
    <w:p w14:paraId="55F04CF8">
      <w:pPr>
        <w:pStyle w:val="25"/>
        <w:ind w:firstLine="420" w:firstLineChars="200"/>
        <w:outlineLvl w:val="2"/>
        <w:rPr>
          <w:rFonts w:ascii="宋体" w:hAnsi="宋体" w:eastAsia="宋体"/>
          <w:b w:val="0"/>
        </w:rPr>
      </w:pPr>
      <w:bookmarkStart w:id="371" w:name="_Toc163827782"/>
      <w:r>
        <w:rPr>
          <w:rFonts w:hint="eastAsia" w:ascii="宋体" w:hAnsi="宋体" w:eastAsia="宋体"/>
          <w:b w:val="0"/>
        </w:rPr>
        <w:t>（</w:t>
      </w:r>
      <w:r>
        <w:rPr>
          <w:rFonts w:ascii="宋体" w:hAnsi="宋体" w:eastAsia="宋体"/>
          <w:b w:val="0"/>
        </w:rPr>
        <w:t>4</w:t>
      </w:r>
      <w:r>
        <w:rPr>
          <w:rFonts w:hint="eastAsia" w:ascii="宋体" w:hAnsi="宋体" w:eastAsia="宋体"/>
          <w:b w:val="0"/>
        </w:rPr>
        <w:t>）用于渲染主题的其他附着、装饰物品不限，但不能超出总画面的</w:t>
      </w:r>
      <w:r>
        <w:rPr>
          <w:rFonts w:ascii="宋体" w:hAnsi="宋体" w:eastAsia="宋体"/>
          <w:b w:val="0"/>
        </w:rPr>
        <w:t>30%</w:t>
      </w:r>
      <w:r>
        <w:rPr>
          <w:rFonts w:hint="eastAsia" w:ascii="宋体" w:hAnsi="宋体" w:eastAsia="宋体"/>
          <w:b w:val="0"/>
        </w:rPr>
        <w:t>；</w:t>
      </w:r>
      <w:bookmarkEnd w:id="371"/>
    </w:p>
    <w:p w14:paraId="08DD0A03">
      <w:pPr>
        <w:pStyle w:val="25"/>
        <w:numPr>
          <w:ilvl w:val="2"/>
          <w:numId w:val="8"/>
        </w:numPr>
        <w:spacing w:line="240" w:lineRule="auto"/>
        <w:ind w:left="0" w:leftChars="0" w:firstLine="414" w:firstLineChars="0"/>
        <w:outlineLvl w:val="2"/>
        <w:rPr>
          <w:rFonts w:ascii="宋体" w:hAnsi="宋体" w:eastAsia="宋体"/>
          <w:b w:val="0"/>
        </w:rPr>
      </w:pPr>
      <w:bookmarkStart w:id="372" w:name="_Toc163827783"/>
      <w:r>
        <w:rPr>
          <w:rFonts w:hint="eastAsia" w:ascii="宋体" w:hAnsi="宋体" w:eastAsia="宋体"/>
          <w:b w:val="0"/>
        </w:rPr>
        <w:t>评审办法和成绩评定：由参加比赛的领队、学生和裁委会裁判组成评审小组，以主题内容</w:t>
      </w:r>
      <w:r>
        <w:rPr>
          <w:rFonts w:ascii="宋体" w:hAnsi="宋体" w:eastAsia="宋体"/>
          <w:b w:val="0"/>
        </w:rPr>
        <w:t>+</w:t>
      </w:r>
      <w:r>
        <w:rPr>
          <w:rFonts w:hint="eastAsia" w:ascii="宋体" w:hAnsi="宋体" w:eastAsia="宋体"/>
          <w:b w:val="0"/>
        </w:rPr>
        <w:t>画面效果进行现场评选。对获奖者颁发获奖证书。</w:t>
      </w:r>
      <w:bookmarkEnd w:id="372"/>
    </w:p>
    <w:p w14:paraId="125A011E">
      <w:pPr>
        <w:pStyle w:val="25"/>
        <w:numPr>
          <w:ilvl w:val="0"/>
          <w:numId w:val="0"/>
        </w:numPr>
        <w:spacing w:line="240" w:lineRule="auto"/>
        <w:outlineLvl w:val="2"/>
        <w:rPr>
          <w:rFonts w:ascii="宋体" w:hAnsi="宋体" w:eastAsia="宋体"/>
          <w:b w:val="0"/>
        </w:rPr>
      </w:pPr>
    </w:p>
    <w:p w14:paraId="1CA0E13F">
      <w:pPr>
        <w:pStyle w:val="25"/>
        <w:numPr>
          <w:ilvl w:val="1"/>
          <w:numId w:val="8"/>
        </w:numPr>
        <w:spacing w:line="240" w:lineRule="auto"/>
        <w:ind w:left="0" w:leftChars="0" w:firstLine="0" w:firstLineChars="0"/>
        <w:outlineLvl w:val="1"/>
        <w:rPr>
          <w:rFonts w:ascii="宋体" w:hAnsi="宋体" w:eastAsia="宋体"/>
          <w:b w:val="0"/>
        </w:rPr>
      </w:pPr>
      <w:r>
        <w:rPr>
          <w:rFonts w:hint="eastAsia" w:ascii="宋体" w:hAnsi="宋体" w:eastAsia="宋体"/>
        </w:rPr>
        <w:t>纸折飞机直线距离飞行纪录挑战公开赛</w:t>
      </w:r>
    </w:p>
    <w:p w14:paraId="6B59F38C">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lang w:val="en-US" w:eastAsia="zh-CN"/>
        </w:rPr>
        <w:t>比赛仅设公开组。</w:t>
      </w:r>
    </w:p>
    <w:p w14:paraId="2FD42351">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rPr>
        <w:t>比赛场地：</w:t>
      </w:r>
      <w:r>
        <w:rPr>
          <w:rFonts w:hint="eastAsia" w:ascii="宋体" w:hAnsi="宋体" w:eastAsia="宋体"/>
          <w:b w:val="0"/>
          <w:lang w:val="en-US" w:eastAsia="zh-CN"/>
        </w:rPr>
        <w:t>在</w:t>
      </w:r>
      <w:r>
        <w:rPr>
          <w:rFonts w:hint="eastAsia" w:ascii="宋体" w:hAnsi="宋体" w:eastAsia="宋体"/>
          <w:b w:val="0"/>
        </w:rPr>
        <w:t>体育馆或其他室内场馆，比赛时场地一端划有起飞线，两侧设有边界。</w:t>
      </w:r>
    </w:p>
    <w:p w14:paraId="3DC686CC">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rPr>
        <w:t>模型器材参数：制作模型用纸为</w:t>
      </w:r>
      <w:r>
        <w:rPr>
          <w:rFonts w:ascii="宋体" w:hAnsi="宋体" w:eastAsia="宋体"/>
          <w:b w:val="0"/>
        </w:rPr>
        <w:t>A4</w:t>
      </w:r>
      <w:r>
        <w:rPr>
          <w:rFonts w:hint="eastAsia" w:ascii="宋体" w:hAnsi="宋体" w:eastAsia="宋体"/>
          <w:b w:val="0"/>
        </w:rPr>
        <w:t>，厚度≥</w:t>
      </w:r>
      <w:r>
        <w:rPr>
          <w:rFonts w:ascii="宋体" w:hAnsi="宋体" w:eastAsia="宋体"/>
          <w:b w:val="0"/>
        </w:rPr>
        <w:t>70g</w:t>
      </w:r>
      <w:r>
        <w:rPr>
          <w:rFonts w:hint="eastAsia" w:ascii="宋体" w:hAnsi="宋体" w:eastAsia="宋体"/>
          <w:b w:val="0"/>
        </w:rPr>
        <w:t>，表面可能有图案。</w:t>
      </w:r>
    </w:p>
    <w:p w14:paraId="1B40612F">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rPr>
        <w:t>比赛方法：</w:t>
      </w:r>
    </w:p>
    <w:p w14:paraId="4BFE5057">
      <w:pPr>
        <w:pStyle w:val="25"/>
        <w:spacing w:line="240" w:lineRule="auto"/>
        <w:ind w:firstLine="420" w:firstLineChars="200"/>
        <w:outlineLvl w:val="2"/>
        <w:rPr>
          <w:rFonts w:ascii="宋体" w:hAnsi="宋体" w:eastAsia="宋体"/>
          <w:b w:val="0"/>
        </w:rPr>
      </w:pPr>
      <w:r>
        <w:rPr>
          <w:rFonts w:hint="eastAsia" w:ascii="宋体" w:hAnsi="宋体" w:eastAsia="宋体"/>
          <w:b w:val="0"/>
        </w:rPr>
        <w:t>（</w:t>
      </w:r>
      <w:r>
        <w:rPr>
          <w:rFonts w:ascii="宋体" w:hAnsi="宋体" w:eastAsia="宋体"/>
          <w:b w:val="0"/>
        </w:rPr>
        <w:t>1</w:t>
      </w:r>
      <w:r>
        <w:rPr>
          <w:rFonts w:hint="eastAsia" w:ascii="宋体" w:hAnsi="宋体" w:eastAsia="宋体"/>
          <w:b w:val="0"/>
        </w:rPr>
        <w:t>）参赛选手需使用现场制作的模型参赛</w:t>
      </w:r>
      <w:r>
        <w:rPr>
          <w:rFonts w:hint="eastAsia" w:ascii="宋体" w:hAnsi="宋体" w:eastAsia="宋体"/>
          <w:b w:val="0"/>
          <w:lang w:eastAsia="zh-CN"/>
        </w:rPr>
        <w:t>，</w:t>
      </w:r>
      <w:r>
        <w:rPr>
          <w:rFonts w:hint="eastAsia" w:ascii="宋体" w:hAnsi="宋体" w:eastAsia="宋体"/>
          <w:b w:val="0"/>
          <w:lang w:val="en-US" w:eastAsia="zh-CN"/>
        </w:rPr>
        <w:t>制作要求见“一般规定”中2.2之条款</w:t>
      </w:r>
      <w:r>
        <w:rPr>
          <w:rFonts w:hint="eastAsia" w:ascii="宋体" w:hAnsi="宋体" w:eastAsia="宋体"/>
          <w:b w:val="0"/>
        </w:rPr>
        <w:t xml:space="preserve">； </w:t>
      </w:r>
    </w:p>
    <w:p w14:paraId="3B6880FA">
      <w:pPr>
        <w:pStyle w:val="25"/>
        <w:spacing w:line="240" w:lineRule="auto"/>
        <w:ind w:firstLine="420" w:firstLineChars="200"/>
        <w:outlineLvl w:val="2"/>
        <w:rPr>
          <w:rFonts w:hint="eastAsia" w:ascii="宋体" w:hAnsi="宋体" w:eastAsia="宋体"/>
          <w:b w:val="0"/>
          <w:lang w:eastAsia="zh-CN"/>
        </w:rPr>
      </w:pPr>
      <w:r>
        <w:rPr>
          <w:rFonts w:hint="eastAsia" w:ascii="宋体" w:hAnsi="宋体" w:eastAsia="宋体"/>
          <w:b w:val="0"/>
        </w:rPr>
        <w:t>（</w:t>
      </w:r>
      <w:r>
        <w:rPr>
          <w:rFonts w:ascii="宋体" w:hAnsi="宋体" w:eastAsia="宋体"/>
          <w:b w:val="0"/>
        </w:rPr>
        <w:t>2</w:t>
      </w:r>
      <w:r>
        <w:rPr>
          <w:rFonts w:hint="eastAsia" w:ascii="宋体" w:hAnsi="宋体" w:eastAsia="宋体"/>
          <w:b w:val="0"/>
        </w:rPr>
        <w:t>）每名选手在规定时间内飞行二次，模型出手即为正式飞行；飞出去的模型由本人捡取</w:t>
      </w:r>
      <w:r>
        <w:rPr>
          <w:rFonts w:hint="eastAsia" w:ascii="宋体" w:hAnsi="宋体" w:eastAsia="宋体"/>
          <w:b w:val="0"/>
          <w:lang w:eastAsia="zh-CN"/>
        </w:rPr>
        <w:t>；</w:t>
      </w:r>
    </w:p>
    <w:p w14:paraId="792C6A44">
      <w:pPr>
        <w:pStyle w:val="25"/>
        <w:spacing w:line="240" w:lineRule="auto"/>
        <w:ind w:firstLine="420" w:firstLineChars="200"/>
        <w:outlineLvl w:val="2"/>
        <w:rPr>
          <w:rFonts w:ascii="宋体" w:hAnsi="宋体" w:eastAsia="宋体"/>
          <w:b w:val="0"/>
        </w:rPr>
      </w:pPr>
      <w:r>
        <w:rPr>
          <w:rFonts w:hint="eastAsia" w:ascii="宋体" w:hAnsi="宋体" w:eastAsia="宋体"/>
          <w:b w:val="0"/>
        </w:rPr>
        <w:t>（3）选手在投掷时可以助跑。以模型落地静止后测定的机头和起飞线之间的距离作为参赛者的成绩；模型任何一个部位（或正投影）压边界线均视为界内。</w:t>
      </w:r>
    </w:p>
    <w:p w14:paraId="3BC9655A">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rPr>
        <w:t>成绩评定：取选手最高一轮成绩排定名次。</w:t>
      </w:r>
      <w:r>
        <w:rPr>
          <w:rFonts w:hint="eastAsia" w:ascii="宋体" w:hAnsi="宋体" w:eastAsia="宋体"/>
          <w:b w:val="0"/>
          <w:lang w:val="en-US" w:eastAsia="zh-CN"/>
        </w:rPr>
        <w:t>各组别打破原记录的选手获得“破纪录奖”，其余选手的获奖等级按照规程规定评定。</w:t>
      </w:r>
    </w:p>
    <w:p w14:paraId="597FA3D5">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rPr>
        <w:t>判罚：参赛选手站在起飞线外投掷模型放飞时踩线或在投掷过程中（模型没有停止飞行前）跨线成绩无效，并计作一次飞行；模型出界成绩无效。</w:t>
      </w:r>
    </w:p>
    <w:p w14:paraId="6EDE129F">
      <w:pPr>
        <w:pStyle w:val="25"/>
        <w:numPr>
          <w:ilvl w:val="2"/>
          <w:numId w:val="8"/>
        </w:numPr>
        <w:spacing w:line="240" w:lineRule="auto"/>
        <w:ind w:left="0" w:leftChars="0" w:firstLine="414" w:firstLineChars="0"/>
        <w:outlineLvl w:val="2"/>
        <w:rPr>
          <w:rFonts w:ascii="宋体" w:hAnsi="宋体" w:eastAsia="宋体"/>
          <w:b w:val="0"/>
        </w:rPr>
      </w:pPr>
      <w:r>
        <w:rPr>
          <w:rFonts w:hint="eastAsia" w:ascii="宋体" w:hAnsi="宋体" w:eastAsia="宋体"/>
          <w:b w:val="0"/>
        </w:rPr>
        <w:t>其余规则见“总则”和“一般规定”。</w:t>
      </w:r>
    </w:p>
    <w:p w14:paraId="67B7F18D">
      <w:pPr>
        <w:pStyle w:val="25"/>
        <w:numPr>
          <w:ilvl w:val="0"/>
          <w:numId w:val="0"/>
        </w:numPr>
        <w:spacing w:line="240" w:lineRule="auto"/>
        <w:outlineLvl w:val="1"/>
        <w:rPr>
          <w:rFonts w:ascii="宋体" w:hAnsi="宋体" w:eastAsia="宋体"/>
        </w:rPr>
      </w:pPr>
    </w:p>
    <w:p w14:paraId="252A3186">
      <w:pPr>
        <w:pStyle w:val="25"/>
        <w:numPr>
          <w:ilvl w:val="1"/>
          <w:numId w:val="8"/>
        </w:numPr>
        <w:spacing w:line="240" w:lineRule="auto"/>
        <w:ind w:left="0" w:leftChars="0" w:firstLine="0" w:firstLineChars="0"/>
        <w:outlineLvl w:val="1"/>
        <w:rPr>
          <w:rFonts w:hint="eastAsia" w:ascii="宋体" w:hAnsi="宋体" w:eastAsia="宋体"/>
          <w:b w:val="0"/>
        </w:rPr>
      </w:pPr>
      <w:r>
        <w:rPr>
          <w:rFonts w:hint="eastAsia" w:ascii="宋体" w:hAnsi="宋体" w:eastAsia="宋体"/>
        </w:rPr>
        <w:t>纸折飞机留空时间飞行纪录挑战公开赛</w:t>
      </w:r>
    </w:p>
    <w:p w14:paraId="36E0053D">
      <w:pPr>
        <w:pStyle w:val="25"/>
        <w:numPr>
          <w:ilvl w:val="2"/>
          <w:numId w:val="8"/>
        </w:numPr>
        <w:spacing w:line="240" w:lineRule="auto"/>
        <w:ind w:left="0" w:leftChars="0" w:firstLine="414" w:firstLineChars="0"/>
        <w:outlineLvl w:val="2"/>
        <w:rPr>
          <w:rFonts w:hint="eastAsia" w:ascii="宋体" w:hAnsi="宋体" w:eastAsia="宋体"/>
          <w:b w:val="0"/>
          <w:bCs/>
        </w:rPr>
      </w:pPr>
      <w:r>
        <w:rPr>
          <w:rFonts w:hint="eastAsia" w:ascii="宋体" w:hAnsi="宋体" w:eastAsia="宋体"/>
          <w:b w:val="0"/>
          <w:lang w:val="en-US" w:eastAsia="zh-CN"/>
        </w:rPr>
        <w:t>比赛仅设公开组。</w:t>
      </w:r>
    </w:p>
    <w:p w14:paraId="1A10E479">
      <w:pPr>
        <w:pStyle w:val="25"/>
        <w:numPr>
          <w:ilvl w:val="2"/>
          <w:numId w:val="8"/>
        </w:numPr>
        <w:spacing w:line="240" w:lineRule="auto"/>
        <w:ind w:left="0" w:leftChars="0" w:firstLine="414" w:firstLineChars="0"/>
        <w:outlineLvl w:val="2"/>
        <w:rPr>
          <w:rFonts w:hint="eastAsia" w:ascii="宋体" w:hAnsi="宋体" w:eastAsia="宋体"/>
          <w:b w:val="0"/>
          <w:bCs/>
        </w:rPr>
      </w:pPr>
      <w:r>
        <w:rPr>
          <w:rFonts w:hint="eastAsia" w:ascii="宋体" w:hAnsi="宋体" w:eastAsia="宋体"/>
          <w:b w:val="0"/>
          <w:bCs/>
        </w:rPr>
        <w:t>比赛场地：在室内体育馆进行。</w:t>
      </w:r>
    </w:p>
    <w:p w14:paraId="196D13B5">
      <w:pPr>
        <w:pStyle w:val="25"/>
        <w:numPr>
          <w:ilvl w:val="2"/>
          <w:numId w:val="8"/>
        </w:numPr>
        <w:spacing w:line="240" w:lineRule="auto"/>
        <w:ind w:left="0" w:leftChars="0" w:firstLine="414" w:firstLineChars="0"/>
        <w:outlineLvl w:val="2"/>
        <w:rPr>
          <w:rFonts w:hint="eastAsia" w:ascii="宋体" w:hAnsi="宋体" w:eastAsia="宋体"/>
          <w:b w:val="0"/>
          <w:bCs/>
        </w:rPr>
      </w:pPr>
      <w:r>
        <w:rPr>
          <w:rFonts w:hint="eastAsia" w:ascii="宋体" w:hAnsi="宋体" w:eastAsia="宋体"/>
          <w:b w:val="0"/>
          <w:bCs/>
        </w:rPr>
        <w:t>模型器材参数：制作模型用纸为A4大小左右，厚度≥70g，表面可能有图案。</w:t>
      </w:r>
    </w:p>
    <w:p w14:paraId="11831A2C">
      <w:pPr>
        <w:pStyle w:val="25"/>
        <w:numPr>
          <w:ilvl w:val="2"/>
          <w:numId w:val="8"/>
        </w:numPr>
        <w:spacing w:line="240" w:lineRule="auto"/>
        <w:ind w:left="0" w:leftChars="0" w:firstLine="414" w:firstLineChars="0"/>
        <w:outlineLvl w:val="2"/>
        <w:rPr>
          <w:rFonts w:hint="eastAsia" w:ascii="宋体" w:hAnsi="宋体" w:eastAsia="宋体"/>
          <w:b w:val="0"/>
          <w:bCs/>
        </w:rPr>
      </w:pPr>
      <w:r>
        <w:rPr>
          <w:rFonts w:hint="eastAsia" w:ascii="宋体" w:hAnsi="宋体" w:eastAsia="宋体"/>
          <w:b w:val="0"/>
          <w:bCs/>
        </w:rPr>
        <w:t>比赛方法：</w:t>
      </w:r>
    </w:p>
    <w:p w14:paraId="01044620">
      <w:pPr>
        <w:pStyle w:val="25"/>
        <w:numPr>
          <w:ilvl w:val="0"/>
          <w:numId w:val="0"/>
        </w:numPr>
        <w:spacing w:line="240" w:lineRule="auto"/>
        <w:ind w:firstLine="420" w:firstLineChars="200"/>
        <w:outlineLvl w:val="1"/>
        <w:rPr>
          <w:rFonts w:hint="eastAsia" w:ascii="宋体" w:hAnsi="宋体" w:eastAsia="宋体"/>
          <w:b w:val="0"/>
          <w:bCs/>
        </w:rPr>
      </w:pPr>
      <w:r>
        <w:rPr>
          <w:rFonts w:hint="eastAsia" w:ascii="宋体" w:hAnsi="宋体" w:eastAsia="宋体"/>
          <w:b w:val="0"/>
          <w:bCs/>
        </w:rPr>
        <w:t xml:space="preserve">（1）参赛选手需使用现场制作的模型参赛，制作要求见“一般规定”中2.2之条款； </w:t>
      </w:r>
    </w:p>
    <w:p w14:paraId="01F0E9FA">
      <w:pPr>
        <w:pStyle w:val="25"/>
        <w:numPr>
          <w:ilvl w:val="0"/>
          <w:numId w:val="0"/>
        </w:numPr>
        <w:spacing w:line="240" w:lineRule="auto"/>
        <w:ind w:firstLine="420" w:firstLineChars="200"/>
        <w:outlineLvl w:val="1"/>
        <w:rPr>
          <w:rFonts w:hint="eastAsia" w:ascii="宋体" w:hAnsi="宋体" w:eastAsia="宋体"/>
          <w:b w:val="0"/>
          <w:bCs/>
        </w:rPr>
      </w:pPr>
      <w:r>
        <w:rPr>
          <w:rFonts w:hint="eastAsia" w:ascii="宋体" w:hAnsi="宋体" w:eastAsia="宋体"/>
          <w:b w:val="0"/>
          <w:bCs/>
        </w:rPr>
        <w:t>（2）每名选手在规定时间内飞行二次，模型出手即为正式飞行；飞出去的模型由本人捡取。</w:t>
      </w:r>
    </w:p>
    <w:p w14:paraId="026FB158">
      <w:pPr>
        <w:pStyle w:val="25"/>
        <w:numPr>
          <w:ilvl w:val="2"/>
          <w:numId w:val="8"/>
        </w:numPr>
        <w:spacing w:line="240" w:lineRule="auto"/>
        <w:ind w:left="0" w:leftChars="0" w:firstLine="414" w:firstLineChars="0"/>
        <w:outlineLvl w:val="2"/>
        <w:rPr>
          <w:rFonts w:hint="eastAsia" w:ascii="宋体" w:hAnsi="宋体" w:eastAsia="宋体"/>
          <w:b w:val="0"/>
          <w:bCs/>
        </w:rPr>
      </w:pPr>
      <w:r>
        <w:rPr>
          <w:rFonts w:hint="eastAsia" w:ascii="宋体" w:hAnsi="宋体" w:eastAsia="宋体"/>
          <w:b w:val="0"/>
          <w:bCs/>
        </w:rPr>
        <w:t>成绩评定：取选手最高一轮成绩排定名次。各组别打破原记录的选手获得“破纪录奖”，其余选手的获奖等级按照规程规定评定。</w:t>
      </w:r>
    </w:p>
    <w:p w14:paraId="12AEC995">
      <w:pPr>
        <w:pStyle w:val="25"/>
        <w:numPr>
          <w:ilvl w:val="2"/>
          <w:numId w:val="8"/>
        </w:numPr>
        <w:spacing w:line="240" w:lineRule="auto"/>
        <w:ind w:left="0" w:leftChars="0" w:firstLine="414" w:firstLineChars="0"/>
        <w:outlineLvl w:val="2"/>
      </w:pPr>
      <w:r>
        <w:rPr>
          <w:rFonts w:hint="eastAsia" w:ascii="宋体" w:hAnsi="宋体" w:eastAsia="宋体"/>
          <w:b w:val="0"/>
          <w:bCs/>
        </w:rPr>
        <w:t>其余规则见“总则”和“竞时项目通则”。</w:t>
      </w:r>
    </w:p>
    <w:p w14:paraId="75A44501">
      <w:pPr>
        <w:pStyle w:val="2"/>
        <w:spacing w:before="156" w:after="156"/>
        <w:jc w:val="center"/>
        <w:rPr>
          <w:sz w:val="28"/>
          <w:szCs w:val="28"/>
        </w:rPr>
      </w:pPr>
      <w:bookmarkStart w:id="373" w:name="_Toc163827784"/>
      <w:bookmarkStart w:id="374" w:name="_Toc514837390"/>
      <w:r>
        <w:rPr>
          <w:rFonts w:hint="eastAsia"/>
          <w:sz w:val="28"/>
          <w:szCs w:val="28"/>
        </w:rPr>
        <w:t>第五章</w:t>
      </w:r>
      <w:r>
        <w:rPr>
          <w:sz w:val="28"/>
          <w:szCs w:val="28"/>
        </w:rPr>
        <w:t xml:space="preserve"> </w:t>
      </w:r>
      <w:r>
        <w:rPr>
          <w:rFonts w:hint="eastAsia"/>
          <w:sz w:val="28"/>
          <w:szCs w:val="28"/>
        </w:rPr>
        <w:t>附则</w:t>
      </w:r>
      <w:bookmarkEnd w:id="373"/>
      <w:bookmarkEnd w:id="374"/>
    </w:p>
    <w:p w14:paraId="4B4F2878">
      <w:pPr>
        <w:pStyle w:val="25"/>
        <w:spacing w:line="240" w:lineRule="auto"/>
        <w:ind w:firstLine="412"/>
        <w:outlineLvl w:val="2"/>
        <w:rPr>
          <w:rFonts w:ascii="宋体" w:hAnsi="宋体" w:eastAsia="宋体"/>
          <w:b w:val="0"/>
        </w:rPr>
      </w:pPr>
      <w:bookmarkStart w:id="375" w:name="_Toc163827785"/>
      <w:r>
        <w:rPr>
          <w:rFonts w:hint="eastAsia" w:ascii="宋体" w:hAnsi="宋体" w:eastAsia="宋体"/>
          <w:b w:val="0"/>
        </w:rPr>
        <w:t>本规则的解释、补充、修改权属国家体育总局航空无线电模型运动管理中心和中国航空运动协会。</w:t>
      </w:r>
      <w:bookmarkEnd w:id="375"/>
    </w:p>
    <w:sectPr>
      <w:footerReference r:id="rId10" w:type="default"/>
      <w:pgSz w:w="11906" w:h="16838"/>
      <w:pgMar w:top="1304" w:right="1588" w:bottom="1134"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2D9E8">
    <w:pPr>
      <w:pStyle w:val="9"/>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p w14:paraId="51B872F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FC25">
    <w:pPr>
      <w:pStyle w:val="9"/>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14:paraId="773F045C">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CCA29">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6E5A6">
    <w:pPr>
      <w:pStyle w:val="9"/>
      <w:framePr w:wrap="around" w:vAnchor="text" w:hAnchor="margin" w:xAlign="center" w:y="1"/>
      <w:rPr>
        <w:rStyle w:val="15"/>
      </w:rPr>
    </w:pPr>
  </w:p>
  <w:p w14:paraId="375C4E2A">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E7B5D">
    <w:pPr>
      <w:pStyle w:val="9"/>
      <w:rPr>
        <w:rStyle w:val="15"/>
      </w:rP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lVIpD5wEAAMgD&#10;AAAOAAAAAAAAAAEAIAAAAB4BAABkcnMvZTJvRG9jLnhtbFBLBQYAAAAABgAGAFkBAAB3BQAAAAA=&#10;">
          <v:path/>
          <v:fill on="f" focussize="0,0"/>
          <v:stroke on="f" joinstyle="miter"/>
          <v:imagedata o:title=""/>
          <o:lock v:ext="edit"/>
          <v:textbox inset="0mm,0mm,0mm,0mm" style="mso-fit-shape-to-text:t;">
            <w:txbxContent>
              <w:p w14:paraId="5FDB948A">
                <w:pPr>
                  <w:pStyle w:val="9"/>
                </w:pPr>
                <w:r>
                  <w:fldChar w:fldCharType="begin"/>
                </w:r>
                <w:r>
                  <w:instrText xml:space="preserve"> PAGE  \* MERGEFORMAT </w:instrText>
                </w:r>
                <w:r>
                  <w:fldChar w:fldCharType="separate"/>
                </w:r>
                <w:r>
                  <w:t>16</w:t>
                </w:r>
                <w:r>
                  <w:fldChar w:fldCharType="end"/>
                </w:r>
              </w:p>
            </w:txbxContent>
          </v:textbox>
        </v:shape>
      </w:pict>
    </w:r>
  </w:p>
  <w:p w14:paraId="5B22307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F73B">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F24C7">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D6F6B">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45B6A"/>
    <w:multiLevelType w:val="singleLevel"/>
    <w:tmpl w:val="F7845B6A"/>
    <w:lvl w:ilvl="0" w:tentative="0">
      <w:start w:val="1"/>
      <w:numFmt w:val="decimal"/>
      <w:suff w:val="space"/>
      <w:lvlText w:val="（%1）"/>
      <w:lvlJc w:val="left"/>
    </w:lvl>
  </w:abstractNum>
  <w:abstractNum w:abstractNumId="1">
    <w:nsid w:val="00000004"/>
    <w:multiLevelType w:val="multilevel"/>
    <w:tmpl w:val="00000004"/>
    <w:lvl w:ilvl="0" w:tentative="0">
      <w:start w:val="3"/>
      <w:numFmt w:val="decimal"/>
      <w:lvlText w:val="%1."/>
      <w:lvlJc w:val="left"/>
      <w:pPr>
        <w:tabs>
          <w:tab w:val="left" w:pos="567"/>
        </w:tabs>
        <w:ind w:left="567" w:hanging="567"/>
      </w:pPr>
      <w:rPr>
        <w:rFonts w:hint="eastAsia" w:eastAsia="仿宋" w:cs="Times New Roman"/>
        <w:b/>
        <w:i w:val="0"/>
      </w:rPr>
    </w:lvl>
    <w:lvl w:ilvl="1" w:tentative="0">
      <w:start w:val="1"/>
      <w:numFmt w:val="decimal"/>
      <w:lvlText w:val="%1.%2."/>
      <w:lvlJc w:val="left"/>
      <w:pPr>
        <w:tabs>
          <w:tab w:val="left" w:pos="870"/>
        </w:tabs>
      </w:pPr>
      <w:rPr>
        <w:rFonts w:hint="eastAsia" w:eastAsia="仿宋" w:cs="Times New Roman"/>
        <w:b/>
        <w:i w:val="0"/>
      </w:rPr>
    </w:lvl>
    <w:lvl w:ilvl="2" w:tentative="0">
      <w:start w:val="1"/>
      <w:numFmt w:val="decimal"/>
      <w:lvlText w:val="%1.%2.%3."/>
      <w:lvlJc w:val="left"/>
      <w:pPr>
        <w:tabs>
          <w:tab w:val="left" w:pos="907"/>
        </w:tabs>
      </w:pPr>
      <w:rPr>
        <w:rFonts w:hint="eastAsia" w:ascii="宋体" w:hAnsi="宋体" w:eastAsia="宋体" w:cs="Times New Roman"/>
        <w:b w:val="0"/>
        <w:i w:val="0"/>
        <w:sz w:val="21"/>
        <w:szCs w:val="21"/>
      </w:rPr>
    </w:lvl>
    <w:lvl w:ilvl="3" w:tentative="0">
      <w:start w:val="1"/>
      <w:numFmt w:val="decimal"/>
      <w:suff w:val="space"/>
      <w:lvlText w:val="%1.%2.%3.%4."/>
      <w:lvlJc w:val="left"/>
      <w:rPr>
        <w:rFonts w:hint="eastAsia" w:eastAsia="仿宋" w:cs="Times New Roman"/>
        <w:color w:val="auto"/>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2">
    <w:nsid w:val="00000007"/>
    <w:multiLevelType w:val="multilevel"/>
    <w:tmpl w:val="00000007"/>
    <w:lvl w:ilvl="0" w:tentative="0">
      <w:start w:val="1"/>
      <w:numFmt w:val="decimal"/>
      <w:lvlText w:val="%1."/>
      <w:lvlJc w:val="left"/>
      <w:pPr>
        <w:tabs>
          <w:tab w:val="left" w:pos="567"/>
        </w:tabs>
        <w:ind w:left="567" w:hanging="567"/>
      </w:pPr>
      <w:rPr>
        <w:rFonts w:hint="eastAsia" w:eastAsia="仿宋" w:cs="Times New Roman"/>
        <w:b/>
        <w:i w:val="0"/>
      </w:rPr>
    </w:lvl>
    <w:lvl w:ilvl="1" w:tentative="0">
      <w:start w:val="1"/>
      <w:numFmt w:val="decimal"/>
      <w:lvlText w:val="%1.%2."/>
      <w:lvlJc w:val="left"/>
      <w:pPr>
        <w:tabs>
          <w:tab w:val="left" w:pos="510"/>
        </w:tabs>
      </w:pPr>
      <w:rPr>
        <w:rFonts w:hint="eastAsia" w:eastAsia="仿宋" w:cs="Times New Roman"/>
        <w:b/>
        <w:i w:val="0"/>
      </w:rPr>
    </w:lvl>
    <w:lvl w:ilvl="2" w:tentative="0">
      <w:start w:val="1"/>
      <w:numFmt w:val="decimal"/>
      <w:lvlText w:val="%1.%2.%3."/>
      <w:lvlJc w:val="left"/>
      <w:pPr>
        <w:tabs>
          <w:tab w:val="left" w:pos="907"/>
        </w:tabs>
      </w:pPr>
      <w:rPr>
        <w:rFonts w:hint="eastAsia" w:eastAsia="仿宋" w:cs="Times New Roman"/>
        <w:b w:val="0"/>
        <w:i w:val="0"/>
      </w:rPr>
    </w:lvl>
    <w:lvl w:ilvl="3" w:tentative="0">
      <w:start w:val="1"/>
      <w:numFmt w:val="decimal"/>
      <w:suff w:val="space"/>
      <w:lvlText w:val="%1.%2.%3.%4."/>
      <w:lvlJc w:val="left"/>
      <w:rPr>
        <w:rFonts w:hint="eastAsia" w:eastAsia="仿宋" w:cs="Times New Roman"/>
        <w:color w:val="auto"/>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3">
    <w:nsid w:val="00000013"/>
    <w:multiLevelType w:val="multilevel"/>
    <w:tmpl w:val="00000013"/>
    <w:lvl w:ilvl="0" w:tentative="0">
      <w:start w:val="2"/>
      <w:numFmt w:val="decimal"/>
      <w:lvlText w:val="%1."/>
      <w:lvlJc w:val="left"/>
      <w:pPr>
        <w:tabs>
          <w:tab w:val="left" w:pos="567"/>
        </w:tabs>
        <w:ind w:left="567" w:hanging="567"/>
      </w:pPr>
      <w:rPr>
        <w:rFonts w:hint="eastAsia" w:eastAsia="仿宋" w:cs="Times New Roman"/>
        <w:b/>
        <w:i w:val="0"/>
      </w:rPr>
    </w:lvl>
    <w:lvl w:ilvl="1" w:tentative="0">
      <w:start w:val="1"/>
      <w:numFmt w:val="decimal"/>
      <w:lvlText w:val="%1.%2."/>
      <w:lvlJc w:val="left"/>
      <w:pPr>
        <w:tabs>
          <w:tab w:val="left" w:pos="510"/>
        </w:tabs>
      </w:pPr>
      <w:rPr>
        <w:rFonts w:hint="eastAsia" w:eastAsia="仿宋" w:cs="Times New Roman"/>
        <w:b/>
        <w:i w:val="0"/>
      </w:rPr>
    </w:lvl>
    <w:lvl w:ilvl="2" w:tentative="0">
      <w:start w:val="1"/>
      <w:numFmt w:val="decimal"/>
      <w:lvlText w:val="%1.%2.%3."/>
      <w:lvlJc w:val="left"/>
      <w:pPr>
        <w:tabs>
          <w:tab w:val="left" w:pos="907"/>
        </w:tabs>
      </w:pPr>
      <w:rPr>
        <w:rFonts w:hint="eastAsia" w:eastAsia="仿宋" w:cs="Times New Roman"/>
        <w:b w:val="0"/>
        <w:i w:val="0"/>
      </w:rPr>
    </w:lvl>
    <w:lvl w:ilvl="3" w:tentative="0">
      <w:start w:val="1"/>
      <w:numFmt w:val="decimal"/>
      <w:suff w:val="space"/>
      <w:lvlText w:val="%1.%2.%3.%4."/>
      <w:lvlJc w:val="left"/>
      <w:rPr>
        <w:rFonts w:hint="eastAsia" w:eastAsia="仿宋" w:cs="Times New Roman"/>
        <w:color w:val="auto"/>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4">
    <w:nsid w:val="468F910E"/>
    <w:multiLevelType w:val="singleLevel"/>
    <w:tmpl w:val="468F910E"/>
    <w:lvl w:ilvl="0" w:tentative="0">
      <w:start w:val="1"/>
      <w:numFmt w:val="decimal"/>
      <w:suff w:val="nothing"/>
      <w:lvlText w:val="（%1）"/>
      <w:lvlJc w:val="left"/>
    </w:lvl>
  </w:abstractNum>
  <w:abstractNum w:abstractNumId="5">
    <w:nsid w:val="524143D2"/>
    <w:multiLevelType w:val="singleLevel"/>
    <w:tmpl w:val="524143D2"/>
    <w:lvl w:ilvl="0" w:tentative="0">
      <w:start w:val="1"/>
      <w:numFmt w:val="decimal"/>
      <w:suff w:val="nothing"/>
      <w:lvlText w:val="（%1）"/>
      <w:lvlJc w:val="left"/>
    </w:lvl>
  </w:abstractNum>
  <w:abstractNum w:abstractNumId="6">
    <w:nsid w:val="64B85CBE"/>
    <w:multiLevelType w:val="singleLevel"/>
    <w:tmpl w:val="64B85CBE"/>
    <w:lvl w:ilvl="0" w:tentative="0">
      <w:start w:val="1"/>
      <w:numFmt w:val="decimal"/>
      <w:suff w:val="nothing"/>
      <w:lvlText w:val="（%1）"/>
      <w:lvlJc w:val="left"/>
    </w:lvl>
  </w:abstractNum>
  <w:abstractNum w:abstractNumId="7">
    <w:nsid w:val="66400144"/>
    <w:multiLevelType w:val="multilevel"/>
    <w:tmpl w:val="66400144"/>
    <w:lvl w:ilvl="0" w:tentative="0">
      <w:start w:val="4"/>
      <w:numFmt w:val="decimal"/>
      <w:lvlText w:val="%1."/>
      <w:lvlJc w:val="left"/>
      <w:pPr>
        <w:tabs>
          <w:tab w:val="left" w:pos="567"/>
        </w:tabs>
        <w:ind w:left="567" w:hanging="567"/>
      </w:pPr>
      <w:rPr>
        <w:rFonts w:hint="eastAsia" w:eastAsia="仿宋" w:cs="Times New Roman"/>
        <w:b/>
        <w:i w:val="0"/>
      </w:rPr>
    </w:lvl>
    <w:lvl w:ilvl="1" w:tentative="0">
      <w:start w:val="1"/>
      <w:numFmt w:val="decimal"/>
      <w:lvlText w:val="%1.%2."/>
      <w:lvlJc w:val="left"/>
      <w:pPr>
        <w:tabs>
          <w:tab w:val="left" w:pos="510"/>
        </w:tabs>
        <w:ind w:left="0" w:firstLine="0"/>
      </w:pPr>
      <w:rPr>
        <w:rFonts w:hint="eastAsia" w:eastAsia="仿宋" w:cs="Times New Roman"/>
        <w:b/>
        <w:i w:val="0"/>
      </w:rPr>
    </w:lvl>
    <w:lvl w:ilvl="2" w:tentative="0">
      <w:start w:val="1"/>
      <w:numFmt w:val="decimal"/>
      <w:lvlText w:val="%1.%2.%3."/>
      <w:lvlJc w:val="left"/>
      <w:pPr>
        <w:tabs>
          <w:tab w:val="left" w:pos="907"/>
        </w:tabs>
        <w:ind w:left="0" w:firstLine="414"/>
      </w:pPr>
      <w:rPr>
        <w:rFonts w:hint="eastAsia" w:ascii="宋体" w:hAnsi="宋体" w:eastAsia="宋体" w:cs="Times New Roman"/>
        <w:b w:val="0"/>
        <w:i w:val="0"/>
        <w:sz w:val="21"/>
        <w:szCs w:val="21"/>
      </w:rPr>
    </w:lvl>
    <w:lvl w:ilvl="3" w:tentative="0">
      <w:start w:val="1"/>
      <w:numFmt w:val="decimal"/>
      <w:suff w:val="space"/>
      <w:lvlText w:val="%1.%2.%3.%4."/>
      <w:lvlJc w:val="left"/>
      <w:pPr>
        <w:ind w:left="0" w:firstLine="0"/>
      </w:pPr>
      <w:rPr>
        <w:rFonts w:hint="eastAsia" w:eastAsia="仿宋" w:cs="Times New Roman"/>
        <w:color w:val="auto"/>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num w:numId="1">
    <w:abstractNumId w:val="2"/>
  </w:num>
  <w:num w:numId="2">
    <w:abstractNumId w:val="3"/>
  </w:num>
  <w:num w:numId="3">
    <w:abstractNumId w:val="1"/>
  </w:num>
  <w:num w:numId="4">
    <w:abstractNumId w:val="5"/>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formatting="1"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2"/>
  </w:compat>
  <w:docVars>
    <w:docVar w:name="commondata" w:val="eyJoZGlkIjoiZDE0ZmNiMDU1MjNmNDhiNmZhMGFiMzFkYmJmZTQ1ZDUifQ=="/>
  </w:docVars>
  <w:rsids>
    <w:rsidRoot w:val="00B7241D"/>
    <w:rsid w:val="000F3923"/>
    <w:rsid w:val="00144C90"/>
    <w:rsid w:val="001569CC"/>
    <w:rsid w:val="0017170D"/>
    <w:rsid w:val="002C043D"/>
    <w:rsid w:val="0040430D"/>
    <w:rsid w:val="004F3093"/>
    <w:rsid w:val="00510FF8"/>
    <w:rsid w:val="005574D7"/>
    <w:rsid w:val="00616E91"/>
    <w:rsid w:val="006438BD"/>
    <w:rsid w:val="007817D2"/>
    <w:rsid w:val="008B5D03"/>
    <w:rsid w:val="009240DE"/>
    <w:rsid w:val="00937C2E"/>
    <w:rsid w:val="009F6F16"/>
    <w:rsid w:val="00A374C6"/>
    <w:rsid w:val="00B7241D"/>
    <w:rsid w:val="00BB4F0F"/>
    <w:rsid w:val="00BC6E4B"/>
    <w:rsid w:val="00CD694C"/>
    <w:rsid w:val="00CF1159"/>
    <w:rsid w:val="00D86D8E"/>
    <w:rsid w:val="00E36BAF"/>
    <w:rsid w:val="00EB12B0"/>
    <w:rsid w:val="00F05C54"/>
    <w:rsid w:val="00F443E6"/>
    <w:rsid w:val="00FC6784"/>
    <w:rsid w:val="00FF7743"/>
    <w:rsid w:val="017028B3"/>
    <w:rsid w:val="01B446F6"/>
    <w:rsid w:val="01E601F0"/>
    <w:rsid w:val="09BA3EC0"/>
    <w:rsid w:val="09BD6424"/>
    <w:rsid w:val="0C8F3AFF"/>
    <w:rsid w:val="0D094928"/>
    <w:rsid w:val="0FFC38E0"/>
    <w:rsid w:val="121F0370"/>
    <w:rsid w:val="121F7D1A"/>
    <w:rsid w:val="1236544C"/>
    <w:rsid w:val="1618304E"/>
    <w:rsid w:val="18683A5C"/>
    <w:rsid w:val="1AEE25CF"/>
    <w:rsid w:val="1E782E0B"/>
    <w:rsid w:val="208B5D21"/>
    <w:rsid w:val="25273281"/>
    <w:rsid w:val="25C36CBF"/>
    <w:rsid w:val="28E13773"/>
    <w:rsid w:val="2BB86A0D"/>
    <w:rsid w:val="2DBF4131"/>
    <w:rsid w:val="2F4D3828"/>
    <w:rsid w:val="2F99250E"/>
    <w:rsid w:val="32F8429C"/>
    <w:rsid w:val="34640A8C"/>
    <w:rsid w:val="360C132B"/>
    <w:rsid w:val="3D891FB8"/>
    <w:rsid w:val="48384E56"/>
    <w:rsid w:val="48530E07"/>
    <w:rsid w:val="4BCC467C"/>
    <w:rsid w:val="4C295D83"/>
    <w:rsid w:val="4DFA29FC"/>
    <w:rsid w:val="4E37730F"/>
    <w:rsid w:val="50AE493F"/>
    <w:rsid w:val="51263464"/>
    <w:rsid w:val="51937451"/>
    <w:rsid w:val="51F608A6"/>
    <w:rsid w:val="556553C3"/>
    <w:rsid w:val="56CF2ACB"/>
    <w:rsid w:val="572755E8"/>
    <w:rsid w:val="57625DCC"/>
    <w:rsid w:val="584804E2"/>
    <w:rsid w:val="589E32AB"/>
    <w:rsid w:val="58DF4D2A"/>
    <w:rsid w:val="5CAF71C8"/>
    <w:rsid w:val="5E98735C"/>
    <w:rsid w:val="5EA17ED8"/>
    <w:rsid w:val="6024201E"/>
    <w:rsid w:val="60E2240B"/>
    <w:rsid w:val="61B44353"/>
    <w:rsid w:val="638808F8"/>
    <w:rsid w:val="66303069"/>
    <w:rsid w:val="66C5262C"/>
    <w:rsid w:val="67643F0D"/>
    <w:rsid w:val="68150FD2"/>
    <w:rsid w:val="68270156"/>
    <w:rsid w:val="68445EC6"/>
    <w:rsid w:val="6A524467"/>
    <w:rsid w:val="6C6A1A0F"/>
    <w:rsid w:val="6E4E22DE"/>
    <w:rsid w:val="6FF75155"/>
    <w:rsid w:val="71BD2F5F"/>
    <w:rsid w:val="749F0ADC"/>
    <w:rsid w:val="757415AE"/>
    <w:rsid w:val="75B4600F"/>
    <w:rsid w:val="778521D9"/>
    <w:rsid w:val="79103CB3"/>
    <w:rsid w:val="7A925C48"/>
    <w:rsid w:val="7C1B5B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ocked="1"/>
    <w:lsdException w:unhideWhenUsed="0" w:uiPriority="39" w:semiHidden="0" w:name="toc 4" w:locked="1"/>
    <w:lsdException w:unhideWhenUsed="0" w:uiPriority="39" w:semiHidden="0" w:name="toc 5" w:locked="1"/>
    <w:lsdException w:unhideWhenUsed="0" w:uiPriority="39" w:semiHidden="0" w:name="toc 6" w:locked="1"/>
    <w:lsdException w:unhideWhenUsed="0" w:uiPriority="39" w:semiHidden="0" w:name="toc 7" w:locked="1"/>
    <w:lsdException w:unhideWhenUsed="0" w:uiPriority="39" w:semiHidden="0" w:name="toc 8" w:locked="1"/>
    <w:lsdException w:unhideWhenUsed="0" w:uiPriority="39"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autoRedefine/>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8"/>
    <w:autoRedefine/>
    <w:qFormat/>
    <w:uiPriority w:val="99"/>
    <w:pPr>
      <w:keepNext/>
      <w:keepLines/>
      <w:widowControl/>
      <w:jc w:val="center"/>
      <w:outlineLvl w:val="1"/>
    </w:pPr>
    <w:rPr>
      <w:rFonts w:ascii="Arial" w:hAnsi="Arial" w:eastAsia="仿宋_GB2312"/>
      <w:b/>
      <w:bCs/>
      <w:sz w:val="28"/>
      <w:szCs w:val="32"/>
    </w:rPr>
  </w:style>
  <w:style w:type="paragraph" w:styleId="4">
    <w:name w:val="heading 3"/>
    <w:basedOn w:val="1"/>
    <w:next w:val="1"/>
    <w:link w:val="19"/>
    <w:autoRedefine/>
    <w:qFormat/>
    <w:uiPriority w:val="9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20"/>
    <w:autoRedefine/>
    <w:qFormat/>
    <w:uiPriority w:val="99"/>
    <w:pPr>
      <w:spacing w:before="37" w:line="360" w:lineRule="auto"/>
      <w:ind w:left="107" w:firstLine="200" w:firstLineChars="200"/>
      <w:jc w:val="left"/>
    </w:pPr>
    <w:rPr>
      <w:rFonts w:ascii="宋体" w:hAnsi="宋体"/>
      <w:kern w:val="0"/>
      <w:szCs w:val="21"/>
      <w:lang w:eastAsia="en-US"/>
    </w:rPr>
  </w:style>
  <w:style w:type="paragraph" w:styleId="6">
    <w:name w:val="toc 3"/>
    <w:basedOn w:val="1"/>
    <w:next w:val="1"/>
    <w:autoRedefine/>
    <w:unhideWhenUsed/>
    <w:qFormat/>
    <w:locked/>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7">
    <w:name w:val="Date"/>
    <w:basedOn w:val="1"/>
    <w:next w:val="1"/>
    <w:link w:val="21"/>
    <w:autoRedefine/>
    <w:qFormat/>
    <w:uiPriority w:val="99"/>
    <w:pPr>
      <w:ind w:left="100" w:leftChars="2500"/>
    </w:pPr>
  </w:style>
  <w:style w:type="paragraph" w:styleId="8">
    <w:name w:val="Balloon Text"/>
    <w:basedOn w:val="1"/>
    <w:link w:val="22"/>
    <w:autoRedefine/>
    <w:qFormat/>
    <w:uiPriority w:val="99"/>
    <w:rPr>
      <w:sz w:val="18"/>
      <w:szCs w:val="18"/>
    </w:rPr>
  </w:style>
  <w:style w:type="paragraph" w:styleId="9">
    <w:name w:val="footer"/>
    <w:basedOn w:val="1"/>
    <w:link w:val="23"/>
    <w:autoRedefine/>
    <w:qFormat/>
    <w:uiPriority w:val="99"/>
    <w:pPr>
      <w:tabs>
        <w:tab w:val="center" w:pos="4153"/>
        <w:tab w:val="right" w:pos="8306"/>
      </w:tabs>
      <w:snapToGrid w:val="0"/>
      <w:jc w:val="left"/>
    </w:pPr>
    <w:rPr>
      <w:kern w:val="0"/>
      <w:sz w:val="18"/>
      <w:szCs w:val="18"/>
    </w:rPr>
  </w:style>
  <w:style w:type="paragraph" w:styleId="10">
    <w:name w:val="header"/>
    <w:basedOn w:val="1"/>
    <w:link w:val="24"/>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39"/>
    <w:pPr>
      <w:tabs>
        <w:tab w:val="right" w:leader="dot" w:pos="8720"/>
      </w:tabs>
      <w:jc w:val="center"/>
    </w:pPr>
  </w:style>
  <w:style w:type="paragraph" w:styleId="12">
    <w:name w:val="toc 2"/>
    <w:basedOn w:val="1"/>
    <w:next w:val="1"/>
    <w:autoRedefine/>
    <w:qFormat/>
    <w:uiPriority w:val="39"/>
    <w:pPr>
      <w:ind w:left="420" w:leftChars="200"/>
    </w:pPr>
  </w:style>
  <w:style w:type="character" w:styleId="15">
    <w:name w:val="page number"/>
    <w:basedOn w:val="14"/>
    <w:autoRedefine/>
    <w:qFormat/>
    <w:uiPriority w:val="99"/>
    <w:rPr>
      <w:rFonts w:cs="Times New Roman"/>
    </w:rPr>
  </w:style>
  <w:style w:type="character" w:styleId="16">
    <w:name w:val="Hyperlink"/>
    <w:basedOn w:val="14"/>
    <w:autoRedefine/>
    <w:qFormat/>
    <w:uiPriority w:val="99"/>
    <w:rPr>
      <w:rFonts w:cs="Times New Roman"/>
      <w:color w:val="0000FF"/>
      <w:u w:val="single"/>
    </w:rPr>
  </w:style>
  <w:style w:type="character" w:customStyle="1" w:styleId="17">
    <w:name w:val="标题 1 Char"/>
    <w:basedOn w:val="14"/>
    <w:link w:val="2"/>
    <w:autoRedefine/>
    <w:qFormat/>
    <w:locked/>
    <w:uiPriority w:val="99"/>
    <w:rPr>
      <w:rFonts w:cs="Times New Roman"/>
      <w:b/>
      <w:bCs/>
      <w:kern w:val="44"/>
      <w:sz w:val="44"/>
      <w:szCs w:val="44"/>
    </w:rPr>
  </w:style>
  <w:style w:type="character" w:customStyle="1" w:styleId="18">
    <w:name w:val="标题 2 Char"/>
    <w:basedOn w:val="14"/>
    <w:link w:val="3"/>
    <w:autoRedefine/>
    <w:qFormat/>
    <w:locked/>
    <w:uiPriority w:val="99"/>
    <w:rPr>
      <w:rFonts w:ascii="Cambria" w:hAnsi="Cambria" w:eastAsia="宋体" w:cs="Times New Roman"/>
      <w:b/>
      <w:bCs/>
      <w:sz w:val="32"/>
      <w:szCs w:val="32"/>
    </w:rPr>
  </w:style>
  <w:style w:type="character" w:customStyle="1" w:styleId="19">
    <w:name w:val="标题 3 Char"/>
    <w:basedOn w:val="14"/>
    <w:link w:val="4"/>
    <w:autoRedefine/>
    <w:qFormat/>
    <w:locked/>
    <w:uiPriority w:val="99"/>
    <w:rPr>
      <w:rFonts w:cs="Times New Roman"/>
      <w:b/>
      <w:bCs/>
      <w:kern w:val="2"/>
      <w:sz w:val="32"/>
      <w:szCs w:val="32"/>
    </w:rPr>
  </w:style>
  <w:style w:type="character" w:customStyle="1" w:styleId="20">
    <w:name w:val="正文文本 Char"/>
    <w:basedOn w:val="14"/>
    <w:link w:val="5"/>
    <w:autoRedefine/>
    <w:qFormat/>
    <w:locked/>
    <w:uiPriority w:val="99"/>
    <w:rPr>
      <w:rFonts w:ascii="宋体" w:hAnsi="宋体" w:eastAsia="宋体" w:cs="Times New Roman"/>
      <w:sz w:val="21"/>
      <w:szCs w:val="21"/>
      <w:lang w:val="en-US" w:eastAsia="en-US" w:bidi="ar-SA"/>
    </w:rPr>
  </w:style>
  <w:style w:type="character" w:customStyle="1" w:styleId="21">
    <w:name w:val="日期 Char"/>
    <w:basedOn w:val="14"/>
    <w:link w:val="7"/>
    <w:autoRedefine/>
    <w:qFormat/>
    <w:locked/>
    <w:uiPriority w:val="99"/>
    <w:rPr>
      <w:rFonts w:cs="Times New Roman"/>
      <w:sz w:val="24"/>
      <w:szCs w:val="24"/>
    </w:rPr>
  </w:style>
  <w:style w:type="character" w:customStyle="1" w:styleId="22">
    <w:name w:val="批注框文本 Char"/>
    <w:basedOn w:val="14"/>
    <w:link w:val="8"/>
    <w:autoRedefine/>
    <w:qFormat/>
    <w:locked/>
    <w:uiPriority w:val="99"/>
    <w:rPr>
      <w:rFonts w:cs="Times New Roman"/>
      <w:kern w:val="2"/>
      <w:sz w:val="18"/>
      <w:szCs w:val="18"/>
    </w:rPr>
  </w:style>
  <w:style w:type="character" w:customStyle="1" w:styleId="23">
    <w:name w:val="页脚 Char"/>
    <w:basedOn w:val="14"/>
    <w:link w:val="9"/>
    <w:autoRedefine/>
    <w:qFormat/>
    <w:locked/>
    <w:uiPriority w:val="99"/>
    <w:rPr>
      <w:rFonts w:eastAsia="宋体" w:cs="Times New Roman"/>
      <w:sz w:val="18"/>
      <w:lang w:val="en-US" w:eastAsia="zh-CN"/>
    </w:rPr>
  </w:style>
  <w:style w:type="character" w:customStyle="1" w:styleId="24">
    <w:name w:val="页眉 Char"/>
    <w:basedOn w:val="14"/>
    <w:link w:val="10"/>
    <w:autoRedefine/>
    <w:qFormat/>
    <w:locked/>
    <w:uiPriority w:val="99"/>
    <w:rPr>
      <w:rFonts w:cs="Times New Roman"/>
      <w:kern w:val="2"/>
      <w:sz w:val="18"/>
      <w:szCs w:val="18"/>
    </w:rPr>
  </w:style>
  <w:style w:type="paragraph" w:customStyle="1" w:styleId="25">
    <w:name w:val="样式 加粗 段前: 7.8 磅 段后: 7.8 磅"/>
    <w:basedOn w:val="1"/>
    <w:link w:val="26"/>
    <w:autoRedefine/>
    <w:qFormat/>
    <w:uiPriority w:val="99"/>
    <w:pPr>
      <w:spacing w:line="360" w:lineRule="exact"/>
      <w:jc w:val="left"/>
    </w:pPr>
    <w:rPr>
      <w:rFonts w:eastAsia="仿宋_GB2312"/>
      <w:b/>
      <w:kern w:val="0"/>
      <w:szCs w:val="20"/>
    </w:rPr>
  </w:style>
  <w:style w:type="character" w:customStyle="1" w:styleId="26">
    <w:name w:val="样式 加粗 段前: 7.8 磅 段后: 7.8 磅 Char"/>
    <w:link w:val="25"/>
    <w:autoRedefine/>
    <w:qFormat/>
    <w:locked/>
    <w:uiPriority w:val="99"/>
    <w:rPr>
      <w:rFonts w:eastAsia="仿宋_GB2312"/>
      <w:b/>
      <w:sz w:val="21"/>
      <w:lang w:val="en-US" w:eastAsia="zh-CN"/>
    </w:rPr>
  </w:style>
  <w:style w:type="paragraph" w:customStyle="1" w:styleId="27">
    <w:name w:val="列出段落1"/>
    <w:basedOn w:val="1"/>
    <w:autoRedefine/>
    <w:qFormat/>
    <w:uiPriority w:val="99"/>
    <w:pPr>
      <w:ind w:firstLine="420" w:firstLineChars="200"/>
    </w:pPr>
  </w:style>
  <w:style w:type="paragraph" w:styleId="28">
    <w:name w:val="List Paragraph"/>
    <w:basedOn w:val="1"/>
    <w:autoRedefine/>
    <w:qFormat/>
    <w:uiPriority w:val="99"/>
    <w:pPr>
      <w:ind w:firstLine="420" w:firstLineChars="200"/>
    </w:pPr>
  </w:style>
  <w:style w:type="paragraph" w:customStyle="1" w:styleId="29">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DC6FC4-2C75-4AD2-BC45-648F51767AB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14089</Words>
  <Characters>14795</Characters>
  <Lines>130</Lines>
  <Paragraphs>36</Paragraphs>
  <TotalTime>630</TotalTime>
  <ScaleCrop>false</ScaleCrop>
  <LinksUpToDate>false</LinksUpToDate>
  <CharactersWithSpaces>15045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2020-05-27T11:18:00Z</dcterms:created>
  <dc:creator>User</dc:creator>
  <cp:lastModifiedBy>老董</cp:lastModifiedBy>
  <dcterms:modified xsi:type="dcterms:W3CDTF">2024-09-07T13:59:26Z</dcterms:modified>
  <dc:title>“放飞梦想”全国青少年纸飞机通讯赛竞赛规则</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1B998B2C2A924AA2BE153800A764C9F8_13</vt:lpwstr>
  </property>
</Properties>
</file>