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1657E">
      <w:pPr>
        <w:jc w:val="left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</w:p>
    <w:p w14:paraId="1E0553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2026年中国科研类航空航天模型普及大赛</w:t>
      </w:r>
    </w:p>
    <w:p w14:paraId="1B379A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（甘肃兰州站）报名表</w:t>
      </w:r>
    </w:p>
    <w:p w14:paraId="36B1C10A"/>
    <w:p w14:paraId="00FBEBB0">
      <w:r>
        <w:rPr>
          <w:rFonts w:ascii="黑体" w:hAnsi="黑体" w:eastAsia="黑体"/>
          <w:b/>
          <w:sz w:val="28"/>
        </w:rPr>
        <w:t>一、代表队基本信息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551"/>
        <w:gridCol w:w="1417"/>
        <w:gridCol w:w="3685"/>
      </w:tblGrid>
      <w:tr w14:paraId="5414C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84" w:type="dxa"/>
            <w:shd w:val="clear" w:color="auto" w:fill="D9E2F3"/>
            <w:vAlign w:val="center"/>
          </w:tcPr>
          <w:p w14:paraId="33DC1AB0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代表队名称</w:t>
            </w:r>
          </w:p>
        </w:tc>
        <w:tc>
          <w:tcPr>
            <w:tcW w:w="3685" w:type="dxa"/>
            <w:gridSpan w:val="3"/>
            <w:vAlign w:val="center"/>
          </w:tcPr>
          <w:p w14:paraId="3254B9CD">
            <w:pPr>
              <w:spacing w:after="0" w:line="240" w:lineRule="auto"/>
              <w:jc w:val="left"/>
            </w:pPr>
          </w:p>
        </w:tc>
      </w:tr>
      <w:tr w14:paraId="5C62F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84" w:type="dxa"/>
            <w:shd w:val="clear" w:color="auto" w:fill="D9E2F3"/>
            <w:vAlign w:val="center"/>
          </w:tcPr>
          <w:p w14:paraId="37A44445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所在省（区、市）</w:t>
            </w:r>
          </w:p>
        </w:tc>
        <w:tc>
          <w:tcPr>
            <w:tcW w:w="2551" w:type="dxa"/>
            <w:vAlign w:val="center"/>
          </w:tcPr>
          <w:p w14:paraId="6D36C26C">
            <w:pPr>
              <w:spacing w:after="0" w:line="240" w:lineRule="auto"/>
              <w:jc w:val="left"/>
            </w:pPr>
          </w:p>
        </w:tc>
        <w:tc>
          <w:tcPr>
            <w:tcW w:w="1417" w:type="dxa"/>
            <w:shd w:val="clear" w:color="auto" w:fill="D9E2F3"/>
            <w:vAlign w:val="center"/>
          </w:tcPr>
          <w:p w14:paraId="0D07C125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单位名称</w:t>
            </w:r>
          </w:p>
        </w:tc>
        <w:tc>
          <w:tcPr>
            <w:tcW w:w="3685" w:type="dxa"/>
            <w:vAlign w:val="center"/>
          </w:tcPr>
          <w:p w14:paraId="7C603EA8">
            <w:pPr>
              <w:spacing w:after="0" w:line="240" w:lineRule="auto"/>
              <w:jc w:val="left"/>
            </w:pPr>
          </w:p>
        </w:tc>
      </w:tr>
      <w:tr w14:paraId="761E2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84" w:type="dxa"/>
            <w:shd w:val="clear" w:color="auto" w:fill="D9E2F3"/>
            <w:vAlign w:val="center"/>
          </w:tcPr>
          <w:p w14:paraId="45E10510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通讯地址</w:t>
            </w:r>
          </w:p>
        </w:tc>
        <w:tc>
          <w:tcPr>
            <w:tcW w:w="3685" w:type="dxa"/>
            <w:gridSpan w:val="3"/>
            <w:vAlign w:val="center"/>
          </w:tcPr>
          <w:p w14:paraId="736ED4E6">
            <w:pPr>
              <w:spacing w:after="0" w:line="240" w:lineRule="auto"/>
              <w:jc w:val="left"/>
            </w:pPr>
          </w:p>
        </w:tc>
      </w:tr>
    </w:tbl>
    <w:p w14:paraId="0A5F68C0"/>
    <w:p w14:paraId="6E404AC8">
      <w:r>
        <w:rPr>
          <w:rFonts w:ascii="黑体" w:hAnsi="黑体" w:eastAsia="黑体"/>
          <w:b/>
          <w:sz w:val="28"/>
        </w:rPr>
        <w:t>二、领队及教练员信息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850"/>
        <w:gridCol w:w="2268"/>
        <w:gridCol w:w="1984"/>
        <w:gridCol w:w="1417"/>
        <w:gridCol w:w="850"/>
      </w:tblGrid>
      <w:tr w14:paraId="29A0F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  <w:shd w:val="clear" w:color="auto" w:fill="D9E2F3"/>
            <w:vAlign w:val="center"/>
          </w:tcPr>
          <w:p w14:paraId="134E701D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职务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348F6403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姓名</w:t>
            </w:r>
          </w:p>
        </w:tc>
        <w:tc>
          <w:tcPr>
            <w:tcW w:w="850" w:type="dxa"/>
            <w:shd w:val="clear" w:color="auto" w:fill="D9E2F3"/>
            <w:vAlign w:val="center"/>
          </w:tcPr>
          <w:p w14:paraId="1BC5715B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性别</w:t>
            </w:r>
          </w:p>
        </w:tc>
        <w:tc>
          <w:tcPr>
            <w:tcW w:w="2268" w:type="dxa"/>
            <w:shd w:val="clear" w:color="auto" w:fill="D9E2F3"/>
            <w:vAlign w:val="center"/>
          </w:tcPr>
          <w:p w14:paraId="44502CBB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身份证号</w:t>
            </w:r>
          </w:p>
        </w:tc>
        <w:tc>
          <w:tcPr>
            <w:tcW w:w="1984" w:type="dxa"/>
            <w:shd w:val="clear" w:color="auto" w:fill="D9E2F3"/>
            <w:vAlign w:val="center"/>
          </w:tcPr>
          <w:p w14:paraId="573355D0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工作单位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58856BDF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联系电话</w:t>
            </w:r>
          </w:p>
        </w:tc>
        <w:tc>
          <w:tcPr>
            <w:tcW w:w="850" w:type="dxa"/>
            <w:shd w:val="clear" w:color="auto" w:fill="D9E2F3"/>
            <w:vAlign w:val="center"/>
          </w:tcPr>
          <w:p w14:paraId="1151D8FB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备注</w:t>
            </w:r>
          </w:p>
        </w:tc>
      </w:tr>
      <w:tr w14:paraId="08185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  <w:vAlign w:val="center"/>
          </w:tcPr>
          <w:p w14:paraId="558753FC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领队</w:t>
            </w:r>
          </w:p>
        </w:tc>
        <w:tc>
          <w:tcPr>
            <w:tcW w:w="1134" w:type="dxa"/>
            <w:vAlign w:val="center"/>
          </w:tcPr>
          <w:p w14:paraId="01424F43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5BFDB61F">
            <w:pPr>
              <w:spacing w:after="0" w:line="240" w:lineRule="auto"/>
              <w:jc w:val="center"/>
            </w:pPr>
          </w:p>
        </w:tc>
        <w:tc>
          <w:tcPr>
            <w:tcW w:w="2268" w:type="dxa"/>
            <w:vAlign w:val="center"/>
          </w:tcPr>
          <w:p w14:paraId="7E1F9092">
            <w:pPr>
              <w:spacing w:after="0" w:line="240" w:lineRule="auto"/>
              <w:jc w:val="center"/>
            </w:pPr>
          </w:p>
        </w:tc>
        <w:tc>
          <w:tcPr>
            <w:tcW w:w="1984" w:type="dxa"/>
            <w:vAlign w:val="center"/>
          </w:tcPr>
          <w:p w14:paraId="2C8E0B6C">
            <w:pPr>
              <w:spacing w:after="0" w:line="240" w:lineRule="auto"/>
              <w:jc w:val="center"/>
            </w:pPr>
          </w:p>
        </w:tc>
        <w:tc>
          <w:tcPr>
            <w:tcW w:w="1417" w:type="dxa"/>
            <w:vAlign w:val="center"/>
          </w:tcPr>
          <w:p w14:paraId="127EEC1D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2ECC2CF5">
            <w:pPr>
              <w:spacing w:after="0" w:line="240" w:lineRule="auto"/>
              <w:jc w:val="center"/>
            </w:pPr>
          </w:p>
        </w:tc>
      </w:tr>
      <w:tr w14:paraId="6FB30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  <w:vAlign w:val="center"/>
          </w:tcPr>
          <w:p w14:paraId="3140352F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教练员1</w:t>
            </w:r>
          </w:p>
        </w:tc>
        <w:tc>
          <w:tcPr>
            <w:tcW w:w="1134" w:type="dxa"/>
            <w:vAlign w:val="center"/>
          </w:tcPr>
          <w:p w14:paraId="5CF775B9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5115C79D">
            <w:pPr>
              <w:spacing w:after="0" w:line="240" w:lineRule="auto"/>
              <w:jc w:val="center"/>
            </w:pPr>
          </w:p>
        </w:tc>
        <w:tc>
          <w:tcPr>
            <w:tcW w:w="2268" w:type="dxa"/>
            <w:vAlign w:val="center"/>
          </w:tcPr>
          <w:p w14:paraId="3DDBA2D0">
            <w:pPr>
              <w:spacing w:after="0" w:line="240" w:lineRule="auto"/>
              <w:jc w:val="center"/>
            </w:pPr>
          </w:p>
        </w:tc>
        <w:tc>
          <w:tcPr>
            <w:tcW w:w="1984" w:type="dxa"/>
            <w:vAlign w:val="center"/>
          </w:tcPr>
          <w:p w14:paraId="757B6140">
            <w:pPr>
              <w:spacing w:after="0" w:line="240" w:lineRule="auto"/>
              <w:jc w:val="center"/>
            </w:pPr>
          </w:p>
        </w:tc>
        <w:tc>
          <w:tcPr>
            <w:tcW w:w="1417" w:type="dxa"/>
            <w:vAlign w:val="center"/>
          </w:tcPr>
          <w:p w14:paraId="72A8279E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11E304D1">
            <w:pPr>
              <w:spacing w:after="0" w:line="240" w:lineRule="auto"/>
              <w:jc w:val="center"/>
            </w:pPr>
          </w:p>
        </w:tc>
      </w:tr>
      <w:tr w14:paraId="48D1A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34" w:type="dxa"/>
            <w:vAlign w:val="center"/>
          </w:tcPr>
          <w:p w14:paraId="12FCD367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教练员2</w:t>
            </w:r>
          </w:p>
        </w:tc>
        <w:tc>
          <w:tcPr>
            <w:tcW w:w="1134" w:type="dxa"/>
            <w:vAlign w:val="center"/>
          </w:tcPr>
          <w:p w14:paraId="6084EEC8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79314693">
            <w:pPr>
              <w:spacing w:after="0" w:line="240" w:lineRule="auto"/>
              <w:jc w:val="center"/>
            </w:pPr>
          </w:p>
        </w:tc>
        <w:tc>
          <w:tcPr>
            <w:tcW w:w="2268" w:type="dxa"/>
            <w:vAlign w:val="center"/>
          </w:tcPr>
          <w:p w14:paraId="11B6FAA7">
            <w:pPr>
              <w:spacing w:after="0" w:line="240" w:lineRule="auto"/>
              <w:jc w:val="center"/>
            </w:pPr>
          </w:p>
        </w:tc>
        <w:tc>
          <w:tcPr>
            <w:tcW w:w="1984" w:type="dxa"/>
            <w:vAlign w:val="center"/>
          </w:tcPr>
          <w:p w14:paraId="61824B98">
            <w:pPr>
              <w:spacing w:after="0" w:line="240" w:lineRule="auto"/>
              <w:jc w:val="center"/>
            </w:pPr>
          </w:p>
        </w:tc>
        <w:tc>
          <w:tcPr>
            <w:tcW w:w="1417" w:type="dxa"/>
            <w:vAlign w:val="center"/>
          </w:tcPr>
          <w:p w14:paraId="0D5124CB">
            <w:pPr>
              <w:spacing w:after="0" w:line="240" w:lineRule="auto"/>
              <w:jc w:val="center"/>
            </w:pPr>
          </w:p>
        </w:tc>
        <w:tc>
          <w:tcPr>
            <w:tcW w:w="850" w:type="dxa"/>
            <w:vAlign w:val="center"/>
          </w:tcPr>
          <w:p w14:paraId="6560FF9E">
            <w:pPr>
              <w:spacing w:after="0" w:line="240" w:lineRule="auto"/>
              <w:jc w:val="center"/>
            </w:pPr>
          </w:p>
        </w:tc>
      </w:tr>
    </w:tbl>
    <w:p w14:paraId="099E020F">
      <w:pPr>
        <w:rPr>
          <w:rFonts w:hint="default" w:eastAsia="仿宋"/>
          <w:lang w:val="en-US" w:eastAsia="zh-CN"/>
        </w:rPr>
      </w:pPr>
    </w:p>
    <w:p w14:paraId="2C6E39F7">
      <w:r>
        <w:rPr>
          <w:rFonts w:ascii="黑体" w:hAnsi="黑体" w:eastAsia="黑体"/>
          <w:b/>
          <w:sz w:val="28"/>
        </w:rPr>
        <w:t>三、运动员参赛信息</w:t>
      </w:r>
    </w:p>
    <w:p w14:paraId="07F22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/>
          <w:sz w:val="21"/>
          <w:lang w:val="en-US" w:eastAsia="zh-CN"/>
        </w:rPr>
      </w:pPr>
      <w:r>
        <w:rPr>
          <w:rFonts w:ascii="仿宋" w:hAnsi="仿宋" w:eastAsia="仿宋"/>
          <w:sz w:val="21"/>
        </w:rPr>
        <w:t>注：</w:t>
      </w:r>
      <w:r>
        <w:rPr>
          <w:rFonts w:hint="eastAsia"/>
          <w:sz w:val="21"/>
          <w:lang w:val="en-US" w:eastAsia="zh-CN"/>
        </w:rPr>
        <w:t>1</w:t>
      </w:r>
      <w:r>
        <w:rPr>
          <w:rFonts w:ascii="仿宋" w:hAnsi="仿宋" w:eastAsia="仿宋"/>
          <w:sz w:val="21"/>
        </w:rPr>
        <w:t>.组别</w:t>
      </w:r>
      <w:r>
        <w:rPr>
          <w:rFonts w:hint="eastAsia"/>
          <w:sz w:val="21"/>
          <w:lang w:eastAsia="zh-CN"/>
        </w:rPr>
        <w:t>分</w:t>
      </w:r>
      <w:r>
        <w:rPr>
          <w:rFonts w:ascii="仿宋" w:hAnsi="仿宋" w:eastAsia="仿宋"/>
          <w:sz w:val="21"/>
        </w:rPr>
        <w:t>小学组/初中组/高中组/大学组；</w:t>
      </w:r>
      <w:r>
        <w:rPr>
          <w:rFonts w:hint="eastAsia"/>
          <w:sz w:val="21"/>
          <w:lang w:val="en-US" w:eastAsia="zh-CN"/>
        </w:rPr>
        <w:t>2</w:t>
      </w:r>
      <w:r>
        <w:rPr>
          <w:rFonts w:ascii="仿宋" w:hAnsi="仿宋" w:eastAsia="仿宋"/>
          <w:sz w:val="21"/>
        </w:rPr>
        <w:t>.</w:t>
      </w:r>
      <w:r>
        <w:rPr>
          <w:rFonts w:hint="eastAsia"/>
          <w:sz w:val="21"/>
          <w:lang w:eastAsia="zh-CN"/>
        </w:rPr>
        <w:t>项目类别分普及类和科研</w:t>
      </w:r>
      <w:r>
        <w:rPr>
          <w:rFonts w:hint="eastAsia" w:ascii="仿宋" w:hAnsi="仿宋" w:eastAsia="仿宋"/>
          <w:sz w:val="21"/>
          <w:lang w:eastAsia="zh-CN"/>
        </w:rPr>
        <w:t>类</w:t>
      </w:r>
      <w:r>
        <w:rPr>
          <w:rFonts w:hint="eastAsia"/>
          <w:sz w:val="21"/>
          <w:lang w:eastAsia="zh-CN"/>
        </w:rPr>
        <w:t>。</w:t>
      </w:r>
      <w:r>
        <w:rPr>
          <w:rFonts w:hint="eastAsia" w:ascii="仿宋" w:hAnsi="仿宋" w:eastAsia="仿宋"/>
          <w:sz w:val="21"/>
        </w:rPr>
        <w:t>普及类项目报名参赛人员须为在校小学和初中学生</w:t>
      </w:r>
      <w:r>
        <w:rPr>
          <w:rFonts w:hint="eastAsia"/>
          <w:sz w:val="21"/>
          <w:lang w:eastAsia="zh-CN"/>
        </w:rPr>
        <w:t>，</w:t>
      </w:r>
      <w:r>
        <w:rPr>
          <w:rFonts w:hint="eastAsia" w:ascii="仿宋" w:hAnsi="仿宋" w:eastAsia="仿宋"/>
          <w:sz w:val="21"/>
        </w:rPr>
        <w:t>科研类项目报名参赛人员须为在校高中生和大学生</w:t>
      </w:r>
      <w:r>
        <w:rPr>
          <w:rFonts w:hint="eastAsia"/>
          <w:sz w:val="21"/>
          <w:lang w:eastAsia="zh-CN"/>
        </w:rPr>
        <w:t>；</w:t>
      </w:r>
      <w:r>
        <w:rPr>
          <w:rFonts w:hint="eastAsia"/>
          <w:sz w:val="21"/>
          <w:lang w:val="en-US" w:eastAsia="zh-CN"/>
        </w:rPr>
        <w:t>3.每名</w:t>
      </w:r>
      <w:r>
        <w:rPr>
          <w:rFonts w:ascii="仿宋" w:hAnsi="仿宋" w:eastAsia="仿宋"/>
          <w:sz w:val="21"/>
        </w:rPr>
        <w:t>运动员限报本类别内任意2项（项目1、2）</w:t>
      </w:r>
      <w:r>
        <w:rPr>
          <w:rFonts w:hint="eastAsia"/>
          <w:sz w:val="21"/>
          <w:lang w:eastAsia="zh-CN"/>
        </w:rPr>
        <w:t>，</w:t>
      </w:r>
      <w:r>
        <w:rPr>
          <w:rFonts w:ascii="仿宋" w:hAnsi="仿宋" w:eastAsia="仿宋"/>
          <w:sz w:val="21"/>
        </w:rPr>
        <w:t>请填写项目编号，项目</w:t>
      </w:r>
      <w:r>
        <w:rPr>
          <w:rFonts w:hint="eastAsia"/>
          <w:sz w:val="21"/>
          <w:lang w:eastAsia="zh-CN"/>
        </w:rPr>
        <w:t>编号对照表</w:t>
      </w:r>
      <w:r>
        <w:rPr>
          <w:rFonts w:ascii="仿宋" w:hAnsi="仿宋" w:eastAsia="仿宋"/>
          <w:sz w:val="21"/>
        </w:rPr>
        <w:t>见第四节</w:t>
      </w:r>
      <w:r>
        <w:rPr>
          <w:rFonts w:hint="eastAsia"/>
          <w:sz w:val="21"/>
          <w:lang w:eastAsia="zh-CN"/>
        </w:rPr>
        <w:t>。</w:t>
      </w:r>
      <w:r>
        <w:rPr>
          <w:rFonts w:hint="eastAsia"/>
          <w:b/>
          <w:bCs/>
          <w:sz w:val="21"/>
          <w:lang w:eastAsia="zh-CN"/>
        </w:rPr>
        <w:t>高中生限报</w:t>
      </w:r>
      <w:r>
        <w:rPr>
          <w:rFonts w:hint="eastAsia"/>
          <w:b/>
          <w:bCs/>
          <w:sz w:val="21"/>
          <w:lang w:val="en-US" w:eastAsia="zh-CN"/>
        </w:rPr>
        <w:t>k2-k4中的2项</w:t>
      </w:r>
      <w:r>
        <w:rPr>
          <w:rFonts w:ascii="仿宋" w:hAnsi="仿宋" w:eastAsia="仿宋"/>
          <w:sz w:val="21"/>
        </w:rPr>
        <w:t>；4.每个竞赛项目每队限报3</w:t>
      </w:r>
      <w:r>
        <w:rPr>
          <w:rFonts w:hint="eastAsia"/>
          <w:sz w:val="21"/>
          <w:lang w:eastAsia="zh-CN"/>
        </w:rPr>
        <w:t>人；</w:t>
      </w:r>
      <w:r>
        <w:rPr>
          <w:rFonts w:hint="eastAsia"/>
          <w:sz w:val="21"/>
          <w:lang w:val="en-US" w:eastAsia="zh-CN"/>
        </w:rPr>
        <w:t>5.科研类项目如按机组报名，请在“备注”中做同组标记。</w:t>
      </w:r>
      <w:bookmarkStart w:id="0" w:name="_GoBack"/>
      <w:bookmarkEnd w:id="0"/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950"/>
        <w:gridCol w:w="480"/>
        <w:gridCol w:w="820"/>
        <w:gridCol w:w="767"/>
        <w:gridCol w:w="2083"/>
        <w:gridCol w:w="1654"/>
        <w:gridCol w:w="627"/>
        <w:gridCol w:w="654"/>
        <w:gridCol w:w="825"/>
      </w:tblGrid>
      <w:tr w14:paraId="5C51B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shd w:val="clear" w:color="auto" w:fill="D9E2F3"/>
            <w:vAlign w:val="center"/>
          </w:tcPr>
          <w:p w14:paraId="4461BC68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序号</w:t>
            </w:r>
          </w:p>
        </w:tc>
        <w:tc>
          <w:tcPr>
            <w:tcW w:w="950" w:type="dxa"/>
            <w:shd w:val="clear" w:color="auto" w:fill="D9E2F3"/>
            <w:vAlign w:val="center"/>
          </w:tcPr>
          <w:p w14:paraId="460E2368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姓名</w:t>
            </w:r>
          </w:p>
        </w:tc>
        <w:tc>
          <w:tcPr>
            <w:tcW w:w="480" w:type="dxa"/>
            <w:shd w:val="clear" w:color="auto" w:fill="D9E2F3"/>
            <w:vAlign w:val="center"/>
          </w:tcPr>
          <w:p w14:paraId="4F9E4AD7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性别</w:t>
            </w:r>
          </w:p>
        </w:tc>
        <w:tc>
          <w:tcPr>
            <w:tcW w:w="820" w:type="dxa"/>
            <w:shd w:val="clear" w:color="auto" w:fill="D9E2F3"/>
            <w:vAlign w:val="center"/>
          </w:tcPr>
          <w:p w14:paraId="6542E99F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组别</w:t>
            </w:r>
          </w:p>
        </w:tc>
        <w:tc>
          <w:tcPr>
            <w:tcW w:w="767" w:type="dxa"/>
            <w:shd w:val="clear" w:color="auto" w:fill="D9E2F3"/>
            <w:vAlign w:val="center"/>
          </w:tcPr>
          <w:p w14:paraId="4B95E2E2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参赛类别</w:t>
            </w:r>
          </w:p>
        </w:tc>
        <w:tc>
          <w:tcPr>
            <w:tcW w:w="2083" w:type="dxa"/>
            <w:shd w:val="clear" w:color="auto" w:fill="D9E2F3"/>
            <w:vAlign w:val="center"/>
          </w:tcPr>
          <w:p w14:paraId="1C233EEC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身份证号</w:t>
            </w:r>
          </w:p>
        </w:tc>
        <w:tc>
          <w:tcPr>
            <w:tcW w:w="1654" w:type="dxa"/>
            <w:shd w:val="clear" w:color="auto" w:fill="D9E2F3"/>
            <w:vAlign w:val="center"/>
          </w:tcPr>
          <w:p w14:paraId="4113E004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所在学校</w:t>
            </w:r>
          </w:p>
        </w:tc>
        <w:tc>
          <w:tcPr>
            <w:tcW w:w="627" w:type="dxa"/>
            <w:shd w:val="clear" w:color="auto" w:fill="D9E2F3"/>
            <w:vAlign w:val="center"/>
          </w:tcPr>
          <w:p w14:paraId="1558CCB0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项目1</w:t>
            </w:r>
          </w:p>
        </w:tc>
        <w:tc>
          <w:tcPr>
            <w:tcW w:w="654" w:type="dxa"/>
            <w:shd w:val="clear" w:color="auto" w:fill="D9E2F3"/>
            <w:vAlign w:val="center"/>
          </w:tcPr>
          <w:p w14:paraId="1C07CA8A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项目2</w:t>
            </w:r>
          </w:p>
        </w:tc>
        <w:tc>
          <w:tcPr>
            <w:tcW w:w="825" w:type="dxa"/>
            <w:shd w:val="clear" w:color="auto" w:fill="D9E2F3"/>
            <w:vAlign w:val="center"/>
          </w:tcPr>
          <w:p w14:paraId="3E122652">
            <w:pPr>
              <w:spacing w:after="0" w:line="240" w:lineRule="auto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  <w:lang w:eastAsia="zh-CN"/>
              </w:rPr>
              <w:t>备注</w:t>
            </w:r>
          </w:p>
        </w:tc>
      </w:tr>
      <w:tr w14:paraId="162C7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67E9A51D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1</w:t>
            </w:r>
          </w:p>
        </w:tc>
        <w:tc>
          <w:tcPr>
            <w:tcW w:w="950" w:type="dxa"/>
            <w:vAlign w:val="center"/>
          </w:tcPr>
          <w:p w14:paraId="337BC298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198C4399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2E80A159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417C7302">
            <w:pPr>
              <w:spacing w:after="0" w:line="240" w:lineRule="auto"/>
              <w:jc w:val="center"/>
              <w:rPr>
                <w:rFonts w:hint="eastAsia" w:eastAsia="仿宋"/>
                <w:lang w:eastAsia="zh-CN"/>
              </w:rPr>
            </w:pPr>
          </w:p>
        </w:tc>
        <w:tc>
          <w:tcPr>
            <w:tcW w:w="2083" w:type="dxa"/>
            <w:vAlign w:val="center"/>
          </w:tcPr>
          <w:p w14:paraId="4687C3B6">
            <w:pPr>
              <w:spacing w:after="0" w:line="240" w:lineRule="auto"/>
              <w:jc w:val="center"/>
              <w:rPr>
                <w:rFonts w:hint="default" w:eastAsia="仿宋"/>
                <w:lang w:val="en-US" w:eastAsia="zh-CN"/>
              </w:rPr>
            </w:pPr>
          </w:p>
        </w:tc>
        <w:tc>
          <w:tcPr>
            <w:tcW w:w="1654" w:type="dxa"/>
            <w:vAlign w:val="center"/>
          </w:tcPr>
          <w:p w14:paraId="50F5595B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451593BE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68B6952E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4B585FC0">
            <w:pPr>
              <w:spacing w:after="0" w:line="240" w:lineRule="auto"/>
              <w:jc w:val="center"/>
            </w:pPr>
          </w:p>
        </w:tc>
      </w:tr>
      <w:tr w14:paraId="06E1F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36FC70F4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2</w:t>
            </w:r>
          </w:p>
        </w:tc>
        <w:tc>
          <w:tcPr>
            <w:tcW w:w="950" w:type="dxa"/>
            <w:vAlign w:val="center"/>
          </w:tcPr>
          <w:p w14:paraId="708711DC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682E018C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476C1BC4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01333D08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4D28434C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49DF3E39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64FC0E0D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625F8DD4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0C66A516">
            <w:pPr>
              <w:spacing w:after="0" w:line="240" w:lineRule="auto"/>
              <w:jc w:val="center"/>
            </w:pPr>
          </w:p>
        </w:tc>
      </w:tr>
      <w:tr w14:paraId="00063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34234674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3</w:t>
            </w:r>
          </w:p>
        </w:tc>
        <w:tc>
          <w:tcPr>
            <w:tcW w:w="950" w:type="dxa"/>
            <w:vAlign w:val="center"/>
          </w:tcPr>
          <w:p w14:paraId="54B82C2C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2BB070B7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736C7611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628172CC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012BDFCB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0B249517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459D1312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27FB7163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11E215DB">
            <w:pPr>
              <w:spacing w:after="0" w:line="240" w:lineRule="auto"/>
              <w:jc w:val="center"/>
            </w:pPr>
          </w:p>
        </w:tc>
      </w:tr>
      <w:tr w14:paraId="00742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4F0CDB4F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4</w:t>
            </w:r>
          </w:p>
        </w:tc>
        <w:tc>
          <w:tcPr>
            <w:tcW w:w="950" w:type="dxa"/>
            <w:vAlign w:val="center"/>
          </w:tcPr>
          <w:p w14:paraId="05B995C2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44AF4E96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462BBC5A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53FD5B0F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0297A7D4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14180F56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29460635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25AE4706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7FB86E16">
            <w:pPr>
              <w:spacing w:after="0" w:line="240" w:lineRule="auto"/>
              <w:jc w:val="center"/>
            </w:pPr>
          </w:p>
        </w:tc>
      </w:tr>
      <w:tr w14:paraId="14F1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7AD04D8E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5</w:t>
            </w:r>
          </w:p>
        </w:tc>
        <w:tc>
          <w:tcPr>
            <w:tcW w:w="950" w:type="dxa"/>
            <w:vAlign w:val="center"/>
          </w:tcPr>
          <w:p w14:paraId="51369F4B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367D07E1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5C3640C8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644EC900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105557AE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482A745F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5C53AE0D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36C47FE8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6E021603">
            <w:pPr>
              <w:spacing w:after="0" w:line="240" w:lineRule="auto"/>
              <w:jc w:val="center"/>
            </w:pPr>
          </w:p>
        </w:tc>
      </w:tr>
      <w:tr w14:paraId="71A51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7EF92F7A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6</w:t>
            </w:r>
          </w:p>
        </w:tc>
        <w:tc>
          <w:tcPr>
            <w:tcW w:w="950" w:type="dxa"/>
            <w:vAlign w:val="center"/>
          </w:tcPr>
          <w:p w14:paraId="5FA47DD2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2A44A31F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0B6BC654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73B80DB0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51D34EA0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51FEB3D6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4120B9DB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6A2A795D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536C22C4">
            <w:pPr>
              <w:spacing w:after="0" w:line="240" w:lineRule="auto"/>
              <w:jc w:val="center"/>
            </w:pPr>
          </w:p>
        </w:tc>
      </w:tr>
      <w:tr w14:paraId="68EDD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4D8EC9CC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7</w:t>
            </w:r>
          </w:p>
        </w:tc>
        <w:tc>
          <w:tcPr>
            <w:tcW w:w="950" w:type="dxa"/>
            <w:vAlign w:val="center"/>
          </w:tcPr>
          <w:p w14:paraId="1676C00A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77C4E600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4D2107EE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403299B0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3CBBD535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6B4E0A0E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650650D1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3879631A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731AAAC5">
            <w:pPr>
              <w:spacing w:after="0" w:line="240" w:lineRule="auto"/>
              <w:jc w:val="center"/>
            </w:pPr>
          </w:p>
        </w:tc>
      </w:tr>
      <w:tr w14:paraId="1992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36564296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8</w:t>
            </w:r>
          </w:p>
        </w:tc>
        <w:tc>
          <w:tcPr>
            <w:tcW w:w="950" w:type="dxa"/>
            <w:vAlign w:val="center"/>
          </w:tcPr>
          <w:p w14:paraId="4E7C8334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07D3DA7F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03CB5A0E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7FEEBFBD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0A74E2A7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5A1D4278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7D10ED5E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45390175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003FD51F">
            <w:pPr>
              <w:spacing w:after="0" w:line="240" w:lineRule="auto"/>
              <w:jc w:val="center"/>
            </w:pPr>
          </w:p>
        </w:tc>
      </w:tr>
      <w:tr w14:paraId="3B179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53C7066E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9</w:t>
            </w:r>
          </w:p>
        </w:tc>
        <w:tc>
          <w:tcPr>
            <w:tcW w:w="950" w:type="dxa"/>
            <w:vAlign w:val="center"/>
          </w:tcPr>
          <w:p w14:paraId="75604AB4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6FD8784D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03CD1844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6C31A8B6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29694550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53FF56DA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35FB4574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67BE959F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42969386">
            <w:pPr>
              <w:spacing w:after="0" w:line="240" w:lineRule="auto"/>
              <w:jc w:val="center"/>
            </w:pPr>
          </w:p>
        </w:tc>
      </w:tr>
      <w:tr w14:paraId="71100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80" w:type="dxa"/>
            <w:vAlign w:val="center"/>
          </w:tcPr>
          <w:p w14:paraId="3A5876AA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10</w:t>
            </w:r>
          </w:p>
        </w:tc>
        <w:tc>
          <w:tcPr>
            <w:tcW w:w="950" w:type="dxa"/>
            <w:vAlign w:val="center"/>
          </w:tcPr>
          <w:p w14:paraId="6CC83BD0">
            <w:pPr>
              <w:spacing w:after="0" w:line="240" w:lineRule="auto"/>
              <w:jc w:val="center"/>
            </w:pPr>
          </w:p>
        </w:tc>
        <w:tc>
          <w:tcPr>
            <w:tcW w:w="480" w:type="dxa"/>
            <w:vAlign w:val="center"/>
          </w:tcPr>
          <w:p w14:paraId="1B5EE227">
            <w:pPr>
              <w:spacing w:after="0" w:line="240" w:lineRule="auto"/>
              <w:jc w:val="center"/>
            </w:pPr>
          </w:p>
        </w:tc>
        <w:tc>
          <w:tcPr>
            <w:tcW w:w="820" w:type="dxa"/>
            <w:vAlign w:val="center"/>
          </w:tcPr>
          <w:p w14:paraId="2C7A74AB">
            <w:pPr>
              <w:spacing w:after="0" w:line="240" w:lineRule="auto"/>
              <w:jc w:val="center"/>
            </w:pPr>
          </w:p>
        </w:tc>
        <w:tc>
          <w:tcPr>
            <w:tcW w:w="767" w:type="dxa"/>
            <w:vAlign w:val="center"/>
          </w:tcPr>
          <w:p w14:paraId="3A480228">
            <w:pPr>
              <w:spacing w:after="0" w:line="240" w:lineRule="auto"/>
              <w:jc w:val="center"/>
            </w:pPr>
          </w:p>
        </w:tc>
        <w:tc>
          <w:tcPr>
            <w:tcW w:w="2083" w:type="dxa"/>
            <w:vAlign w:val="center"/>
          </w:tcPr>
          <w:p w14:paraId="7F0275E8">
            <w:pPr>
              <w:spacing w:after="0" w:line="240" w:lineRule="auto"/>
              <w:jc w:val="center"/>
            </w:pPr>
          </w:p>
        </w:tc>
        <w:tc>
          <w:tcPr>
            <w:tcW w:w="1654" w:type="dxa"/>
            <w:vAlign w:val="center"/>
          </w:tcPr>
          <w:p w14:paraId="47F4AA80">
            <w:pPr>
              <w:spacing w:after="0" w:line="240" w:lineRule="auto"/>
              <w:jc w:val="center"/>
            </w:pPr>
          </w:p>
        </w:tc>
        <w:tc>
          <w:tcPr>
            <w:tcW w:w="627" w:type="dxa"/>
            <w:vAlign w:val="center"/>
          </w:tcPr>
          <w:p w14:paraId="12CDF098">
            <w:pPr>
              <w:spacing w:after="0" w:line="240" w:lineRule="auto"/>
              <w:jc w:val="center"/>
            </w:pPr>
          </w:p>
        </w:tc>
        <w:tc>
          <w:tcPr>
            <w:tcW w:w="654" w:type="dxa"/>
            <w:vAlign w:val="center"/>
          </w:tcPr>
          <w:p w14:paraId="39FBE35D">
            <w:pPr>
              <w:spacing w:after="0" w:line="240" w:lineRule="auto"/>
              <w:jc w:val="center"/>
            </w:pPr>
          </w:p>
        </w:tc>
        <w:tc>
          <w:tcPr>
            <w:tcW w:w="825" w:type="dxa"/>
            <w:vAlign w:val="center"/>
          </w:tcPr>
          <w:p w14:paraId="27D80674">
            <w:pPr>
              <w:spacing w:after="0" w:line="240" w:lineRule="auto"/>
              <w:jc w:val="center"/>
            </w:pPr>
          </w:p>
        </w:tc>
      </w:tr>
    </w:tbl>
    <w:p w14:paraId="643CA3DF">
      <w:r>
        <w:rPr>
          <w:rFonts w:ascii="黑体" w:hAnsi="黑体" w:eastAsia="黑体"/>
          <w:b/>
          <w:sz w:val="28"/>
        </w:rPr>
        <w:t>四、竞赛项目编号对照表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3718"/>
        <w:gridCol w:w="1100"/>
        <w:gridCol w:w="3718"/>
      </w:tblGrid>
      <w:tr w14:paraId="6ABCB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636" w:type="dxa"/>
            <w:gridSpan w:val="4"/>
            <w:shd w:val="clear" w:color="auto" w:fill="D9E2F3"/>
            <w:vAlign w:val="center"/>
          </w:tcPr>
          <w:p w14:paraId="17024B11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1"/>
                <w:szCs w:val="21"/>
              </w:rPr>
              <w:t>普及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类</w:t>
            </w:r>
            <w:r>
              <w:rPr>
                <w:rFonts w:ascii="宋体" w:hAnsi="宋体" w:eastAsia="宋体" w:cs="宋体"/>
                <w:b/>
                <w:sz w:val="21"/>
                <w:szCs w:val="21"/>
              </w:rPr>
              <w:t>项目（参赛对象：在校小学、初中学生）</w:t>
            </w:r>
          </w:p>
        </w:tc>
      </w:tr>
      <w:tr w14:paraId="7737F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0" w:type="dxa"/>
            <w:vAlign w:val="center"/>
          </w:tcPr>
          <w:p w14:paraId="3700E01B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A1</w:t>
            </w:r>
          </w:p>
        </w:tc>
        <w:tc>
          <w:tcPr>
            <w:tcW w:w="3718" w:type="dxa"/>
            <w:vAlign w:val="center"/>
          </w:tcPr>
          <w:p w14:paraId="597D3F48">
            <w:pPr>
              <w:spacing w:after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橡筋动力扑翼飞机</w:t>
            </w:r>
          </w:p>
        </w:tc>
        <w:tc>
          <w:tcPr>
            <w:tcW w:w="1100" w:type="dxa"/>
            <w:vAlign w:val="center"/>
          </w:tcPr>
          <w:p w14:paraId="604A793D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A2</w:t>
            </w:r>
          </w:p>
        </w:tc>
        <w:tc>
          <w:tcPr>
            <w:tcW w:w="3718" w:type="dxa"/>
            <w:vAlign w:val="center"/>
          </w:tcPr>
          <w:p w14:paraId="64D4766C">
            <w:pPr>
              <w:spacing w:after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初级橡筋动力飞机</w:t>
            </w:r>
          </w:p>
        </w:tc>
      </w:tr>
      <w:tr w14:paraId="50F99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1" w:hRule="atLeast"/>
          <w:jc w:val="center"/>
        </w:trPr>
        <w:tc>
          <w:tcPr>
            <w:tcW w:w="1100" w:type="dxa"/>
            <w:vAlign w:val="center"/>
          </w:tcPr>
          <w:p w14:paraId="79C850E5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A4</w:t>
            </w:r>
          </w:p>
        </w:tc>
        <w:tc>
          <w:tcPr>
            <w:tcW w:w="3718" w:type="dxa"/>
            <w:vAlign w:val="center"/>
          </w:tcPr>
          <w:p w14:paraId="0D1795DF">
            <w:pPr>
              <w:spacing w:after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电动模型滑翔机</w:t>
            </w:r>
          </w:p>
        </w:tc>
        <w:tc>
          <w:tcPr>
            <w:tcW w:w="1100" w:type="dxa"/>
            <w:shd w:val="clear"/>
            <w:vAlign w:val="center"/>
          </w:tcPr>
          <w:p w14:paraId="39F2A1AD">
            <w:pPr>
              <w:spacing w:after="0" w:line="240" w:lineRule="auto"/>
              <w:jc w:val="center"/>
              <w:rPr>
                <w:rFonts w:ascii="仿宋" w:hAnsi="仿宋" w:eastAsia="仿宋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A</w:t>
            </w: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3718" w:type="dxa"/>
            <w:shd w:val="clear"/>
            <w:vAlign w:val="center"/>
          </w:tcPr>
          <w:p w14:paraId="50E21003">
            <w:pPr>
              <w:spacing w:after="0" w:line="240" w:lineRule="auto"/>
              <w:jc w:val="left"/>
              <w:rPr>
                <w:rFonts w:ascii="仿宋" w:hAnsi="仿宋" w:eastAsia="仿宋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手掷滑翔机直线距离飞行</w:t>
            </w:r>
          </w:p>
        </w:tc>
      </w:tr>
      <w:tr w14:paraId="75EAA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0" w:type="dxa"/>
            <w:shd w:val="clear"/>
            <w:vAlign w:val="center"/>
          </w:tcPr>
          <w:p w14:paraId="766B74E8">
            <w:pPr>
              <w:spacing w:after="0" w:line="240" w:lineRule="auto"/>
              <w:jc w:val="center"/>
              <w:rPr>
                <w:rFonts w:hint="eastAsia" w:ascii="仿宋" w:hAnsi="仿宋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A</w:t>
            </w: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3718" w:type="dxa"/>
            <w:shd w:val="clear"/>
            <w:vAlign w:val="center"/>
          </w:tcPr>
          <w:p w14:paraId="41F9DABE">
            <w:pPr>
              <w:spacing w:after="0" w:line="240" w:lineRule="auto"/>
              <w:jc w:val="left"/>
              <w:rPr>
                <w:rFonts w:ascii="仿宋" w:hAnsi="仿宋" w:eastAsia="仿宋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水火箭打靶</w:t>
            </w:r>
          </w:p>
        </w:tc>
        <w:tc>
          <w:tcPr>
            <w:tcW w:w="1100" w:type="dxa"/>
            <w:shd w:val="clear"/>
            <w:vAlign w:val="center"/>
          </w:tcPr>
          <w:p w14:paraId="0898A1D2">
            <w:pPr>
              <w:spacing w:after="0" w:line="240" w:lineRule="auto"/>
              <w:jc w:val="center"/>
              <w:rPr>
                <w:rFonts w:hint="eastAsia" w:ascii="仿宋" w:hAnsi="仿宋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A1</w:t>
            </w: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3718" w:type="dxa"/>
            <w:shd w:val="clear"/>
            <w:vAlign w:val="center"/>
          </w:tcPr>
          <w:p w14:paraId="19636DB6">
            <w:pPr>
              <w:spacing w:after="0" w:line="240" w:lineRule="auto"/>
              <w:jc w:val="left"/>
              <w:rPr>
                <w:rFonts w:ascii="仿宋" w:hAnsi="仿宋" w:eastAsia="仿宋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初级线操纵特技</w:t>
            </w:r>
          </w:p>
        </w:tc>
      </w:tr>
      <w:tr w14:paraId="703D8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0" w:type="dxa"/>
            <w:shd w:val="clear" w:color="auto" w:fill="auto"/>
            <w:vAlign w:val="center"/>
          </w:tcPr>
          <w:p w14:paraId="106324C2">
            <w:pPr>
              <w:spacing w:after="0" w:line="240" w:lineRule="auto"/>
              <w:jc w:val="center"/>
              <w:rPr>
                <w:rFonts w:hint="eastAsia" w:ascii="仿宋" w:hAnsi="仿宋" w:eastAsia="仿宋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A1</w:t>
            </w: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718" w:type="dxa"/>
            <w:shd w:val="clear" w:color="auto" w:fill="auto"/>
            <w:vAlign w:val="center"/>
          </w:tcPr>
          <w:p w14:paraId="0F48D4DD">
            <w:pPr>
              <w:spacing w:after="0" w:line="240" w:lineRule="auto"/>
              <w:jc w:val="left"/>
              <w:rPr>
                <w:rFonts w:ascii="仿宋" w:hAnsi="仿宋" w:eastAsia="仿宋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遥控纸飞机任务</w:t>
            </w:r>
          </w:p>
        </w:tc>
        <w:tc>
          <w:tcPr>
            <w:tcW w:w="1100" w:type="dxa"/>
            <w:shd w:val="clear"/>
            <w:vAlign w:val="center"/>
          </w:tcPr>
          <w:p w14:paraId="5942EEA0">
            <w:pPr>
              <w:spacing w:after="0" w:line="240" w:lineRule="auto"/>
              <w:jc w:val="center"/>
              <w:rPr>
                <w:rFonts w:hint="eastAsia" w:ascii="仿宋" w:hAnsi="仿宋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B2</w:t>
            </w:r>
          </w:p>
        </w:tc>
        <w:tc>
          <w:tcPr>
            <w:tcW w:w="3718" w:type="dxa"/>
            <w:shd w:val="clear"/>
            <w:vAlign w:val="center"/>
          </w:tcPr>
          <w:p w14:paraId="5D37F5DC">
            <w:pPr>
              <w:spacing w:after="0" w:line="240" w:lineRule="auto"/>
              <w:jc w:val="left"/>
              <w:rPr>
                <w:rFonts w:ascii="仿宋" w:hAnsi="仿宋" w:eastAsia="仿宋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一级橡筋动力飞机</w:t>
            </w:r>
          </w:p>
        </w:tc>
      </w:tr>
      <w:tr w14:paraId="3E495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0" w:type="dxa"/>
            <w:shd w:val="clear"/>
            <w:vAlign w:val="center"/>
          </w:tcPr>
          <w:p w14:paraId="400E3ADA">
            <w:pPr>
              <w:spacing w:after="0" w:line="240" w:lineRule="auto"/>
              <w:jc w:val="center"/>
              <w:rPr>
                <w:rFonts w:hint="default" w:ascii="仿宋" w:hAnsi="仿宋" w:eastAsia="宋体" w:cstheme="minorBidi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sz w:val="20"/>
                <w:szCs w:val="20"/>
              </w:rPr>
              <w:t>A1</w:t>
            </w: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-1</w:t>
            </w:r>
          </w:p>
        </w:tc>
        <w:tc>
          <w:tcPr>
            <w:tcW w:w="3718" w:type="dxa"/>
            <w:shd w:val="clear"/>
            <w:vAlign w:val="center"/>
          </w:tcPr>
          <w:p w14:paraId="338C21C8">
            <w:pPr>
              <w:spacing w:after="0" w:line="240" w:lineRule="auto"/>
              <w:jc w:val="left"/>
              <w:rPr>
                <w:rFonts w:ascii="仿宋" w:hAnsi="仿宋" w:eastAsia="仿宋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无人机第三视角竞速</w:t>
            </w:r>
          </w:p>
        </w:tc>
        <w:tc>
          <w:tcPr>
            <w:tcW w:w="1100" w:type="dxa"/>
            <w:vAlign w:val="center"/>
          </w:tcPr>
          <w:p w14:paraId="1C31BEA4">
            <w:pPr>
              <w:spacing w:after="0" w:line="240" w:lineRule="auto"/>
              <w:jc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3718" w:type="dxa"/>
            <w:vAlign w:val="center"/>
          </w:tcPr>
          <w:p w14:paraId="04AD70AE">
            <w:pPr>
              <w:spacing w:after="0" w:line="240" w:lineRule="auto"/>
              <w:jc w:val="left"/>
            </w:pPr>
          </w:p>
        </w:tc>
      </w:tr>
      <w:tr w14:paraId="04C27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636" w:type="dxa"/>
            <w:gridSpan w:val="4"/>
            <w:shd w:val="clear" w:color="auto" w:fill="D9E2F3"/>
            <w:vAlign w:val="center"/>
          </w:tcPr>
          <w:p w14:paraId="54B5325D">
            <w:pPr>
              <w:spacing w:after="0" w:line="240" w:lineRule="auto"/>
              <w:jc w:val="center"/>
            </w:pPr>
            <w:r>
              <w:rPr>
                <w:rFonts w:ascii="宋体" w:hAnsi="宋体" w:eastAsia="宋体" w:cs="宋体"/>
                <w:b/>
                <w:sz w:val="21"/>
                <w:szCs w:val="21"/>
              </w:rPr>
              <w:t>科研类项目（参赛对象：在校高中、大学生）</w:t>
            </w:r>
          </w:p>
        </w:tc>
      </w:tr>
      <w:tr w14:paraId="2713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0" w:type="dxa"/>
            <w:vAlign w:val="center"/>
          </w:tcPr>
          <w:p w14:paraId="7D5DDE2E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k</w:t>
            </w:r>
            <w:r>
              <w:rPr>
                <w:rFonts w:ascii="宋体" w:hAnsi="宋体" w:eastAsia="宋体" w:cs="宋体"/>
                <w:b/>
                <w:sz w:val="20"/>
                <w:szCs w:val="20"/>
              </w:rPr>
              <w:t>1</w:t>
            </w:r>
          </w:p>
        </w:tc>
        <w:tc>
          <w:tcPr>
            <w:tcW w:w="3718" w:type="dxa"/>
            <w:vAlign w:val="center"/>
          </w:tcPr>
          <w:p w14:paraId="3FDC31FD">
            <w:pPr>
              <w:spacing w:after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多级模型火箭发射与载荷回收</w:t>
            </w:r>
          </w:p>
        </w:tc>
        <w:tc>
          <w:tcPr>
            <w:tcW w:w="1100" w:type="dxa"/>
            <w:vAlign w:val="center"/>
          </w:tcPr>
          <w:p w14:paraId="2FD878E1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k</w:t>
            </w:r>
            <w:r>
              <w:rPr>
                <w:rFonts w:ascii="宋体" w:hAnsi="宋体" w:eastAsia="宋体" w:cs="宋体"/>
                <w:b/>
                <w:sz w:val="20"/>
                <w:szCs w:val="20"/>
              </w:rPr>
              <w:t>2</w:t>
            </w:r>
          </w:p>
        </w:tc>
        <w:tc>
          <w:tcPr>
            <w:tcW w:w="3718" w:type="dxa"/>
            <w:vAlign w:val="center"/>
          </w:tcPr>
          <w:p w14:paraId="427CB968">
            <w:pPr>
              <w:spacing w:after="0" w:line="240" w:lineRule="auto"/>
              <w:jc w:val="left"/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模型水火箭助推航天器</w:t>
            </w:r>
          </w:p>
        </w:tc>
      </w:tr>
      <w:tr w14:paraId="167BE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0" w:type="dxa"/>
            <w:vAlign w:val="center"/>
          </w:tcPr>
          <w:p w14:paraId="57FC7940">
            <w:pPr>
              <w:spacing w:after="0" w:line="240" w:lineRule="auto"/>
              <w:jc w:val="center"/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k</w:t>
            </w:r>
            <w:r>
              <w:rPr>
                <w:rFonts w:ascii="宋体" w:hAnsi="宋体" w:eastAsia="宋体" w:cs="宋体"/>
                <w:b/>
                <w:sz w:val="20"/>
                <w:szCs w:val="20"/>
              </w:rPr>
              <w:t>3</w:t>
            </w:r>
          </w:p>
        </w:tc>
        <w:tc>
          <w:tcPr>
            <w:tcW w:w="3718" w:type="dxa"/>
            <w:vAlign w:val="center"/>
          </w:tcPr>
          <w:p w14:paraId="773E1D03">
            <w:pPr>
              <w:spacing w:after="0" w:line="240" w:lineRule="auto"/>
              <w:jc w:val="left"/>
            </w:pPr>
            <w:r>
              <w:rPr>
                <w:rFonts w:hint="eastAsia" w:ascii="宋体" w:hAnsi="宋体" w:eastAsia="宋体" w:cs="宋体"/>
                <w:b w:val="0"/>
                <w:sz w:val="20"/>
                <w:szCs w:val="20"/>
                <w:lang w:val="en-US" w:eastAsia="zh-CN"/>
              </w:rPr>
              <w:t>固定翼飞行</w:t>
            </w: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器</w:t>
            </w:r>
            <w:r>
              <w:rPr>
                <w:rFonts w:hint="eastAsia" w:ascii="宋体" w:hAnsi="宋体" w:eastAsia="宋体" w:cs="宋体"/>
                <w:b w:val="0"/>
                <w:sz w:val="20"/>
                <w:szCs w:val="20"/>
                <w:lang w:val="en-US" w:eastAsia="zh-CN"/>
              </w:rPr>
              <w:t>精准撞网</w:t>
            </w:r>
          </w:p>
        </w:tc>
        <w:tc>
          <w:tcPr>
            <w:tcW w:w="1100" w:type="dxa"/>
            <w:vAlign w:val="center"/>
          </w:tcPr>
          <w:p w14:paraId="5EE33E5B">
            <w:pPr>
              <w:spacing w:after="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  <w:t>k4</w:t>
            </w:r>
          </w:p>
        </w:tc>
        <w:tc>
          <w:tcPr>
            <w:tcW w:w="3718" w:type="dxa"/>
            <w:vAlign w:val="center"/>
          </w:tcPr>
          <w:p w14:paraId="0B4AE2DA">
            <w:pPr>
              <w:spacing w:after="0" w:line="240" w:lineRule="auto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sz w:val="20"/>
                <w:szCs w:val="20"/>
              </w:rPr>
              <w:t>电动滑翔机</w:t>
            </w:r>
          </w:p>
        </w:tc>
      </w:tr>
    </w:tbl>
    <w:p w14:paraId="2667AEB0"/>
    <w:p w14:paraId="68FBD9D6">
      <w:r>
        <w:rPr>
          <w:rFonts w:ascii="黑体" w:hAnsi="黑体" w:eastAsia="黑体"/>
          <w:b/>
          <w:sz w:val="28"/>
        </w:rPr>
        <w:t>五、保险信息及参赛承诺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387B1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409" w:type="dxa"/>
            <w:shd w:val="clear" w:color="auto" w:fill="D9E2F3"/>
            <w:vAlign w:val="center"/>
          </w:tcPr>
          <w:p w14:paraId="2746316A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保险公司</w:t>
            </w:r>
          </w:p>
        </w:tc>
        <w:tc>
          <w:tcPr>
            <w:tcW w:w="2409" w:type="dxa"/>
            <w:vAlign w:val="center"/>
          </w:tcPr>
          <w:p w14:paraId="1B826041">
            <w:pPr>
              <w:spacing w:after="0" w:line="240" w:lineRule="auto"/>
              <w:jc w:val="left"/>
            </w:pPr>
          </w:p>
        </w:tc>
        <w:tc>
          <w:tcPr>
            <w:tcW w:w="2409" w:type="dxa"/>
            <w:shd w:val="clear" w:color="auto" w:fill="D9E2F3"/>
            <w:vAlign w:val="center"/>
          </w:tcPr>
          <w:p w14:paraId="64B45354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保单号</w:t>
            </w:r>
          </w:p>
        </w:tc>
        <w:tc>
          <w:tcPr>
            <w:tcW w:w="2409" w:type="dxa"/>
            <w:vAlign w:val="center"/>
          </w:tcPr>
          <w:p w14:paraId="3E42C6DE">
            <w:pPr>
              <w:spacing w:after="0" w:line="240" w:lineRule="auto"/>
              <w:jc w:val="left"/>
            </w:pPr>
          </w:p>
        </w:tc>
      </w:tr>
      <w:tr w14:paraId="49B7D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409" w:type="dxa"/>
            <w:shd w:val="clear" w:color="auto" w:fill="D9E2F3"/>
            <w:vAlign w:val="center"/>
          </w:tcPr>
          <w:p w14:paraId="0B888E09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1"/>
              </w:rPr>
              <w:t>保险期限</w:t>
            </w:r>
          </w:p>
        </w:tc>
        <w:tc>
          <w:tcPr>
            <w:tcW w:w="7227" w:type="dxa"/>
            <w:gridSpan w:val="3"/>
            <w:vAlign w:val="center"/>
          </w:tcPr>
          <w:p w14:paraId="515D5FB3">
            <w:pPr>
              <w:spacing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自    年  月  日  至    年  月  日</w:t>
            </w:r>
          </w:p>
        </w:tc>
      </w:tr>
      <w:tr w14:paraId="1385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636" w:type="dxa"/>
            <w:gridSpan w:val="4"/>
            <w:vAlign w:val="center"/>
          </w:tcPr>
          <w:p w14:paraId="1ACD39A2">
            <w:pPr>
              <w:spacing w:after="0" w:line="240" w:lineRule="auto"/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本代表队全体人员已办理不低于20万元人身意外伤害保险，承诺所填信息真实有效，全体参赛人员自愿遵守赛事规则及安全规定，服从组委会安排。</w:t>
            </w:r>
          </w:p>
        </w:tc>
      </w:tr>
    </w:tbl>
    <w:p w14:paraId="4C028960"/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2A5B8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15D69">
            <w:pPr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领队签字：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D0A0">
            <w:pPr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代表队（盖章）：</w:t>
            </w:r>
          </w:p>
        </w:tc>
      </w:tr>
      <w:tr w14:paraId="2E7D6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49853">
            <w:pPr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日期：    年  月  日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E43BD">
            <w:pPr>
              <w:jc w:val="left"/>
            </w:pPr>
            <w:r>
              <w:rPr>
                <w:rFonts w:ascii="仿宋" w:hAnsi="仿宋" w:eastAsia="仿宋"/>
                <w:b w:val="0"/>
                <w:sz w:val="21"/>
              </w:rPr>
              <w:t>日期：    年  月  日</w:t>
            </w:r>
          </w:p>
        </w:tc>
      </w:tr>
    </w:tbl>
    <w:p w14:paraId="1F1D5E75"/>
    <w:sectPr>
      <w:pgSz w:w="11906" w:h="16838"/>
      <w:pgMar w:top="1440" w:right="1134" w:bottom="144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9520F3"/>
    <w:rsid w:val="252FA404"/>
    <w:rsid w:val="3CFFC2A7"/>
    <w:rsid w:val="3D183689"/>
    <w:rsid w:val="444A7FC7"/>
    <w:rsid w:val="53F107D8"/>
    <w:rsid w:val="54AC6BB6"/>
    <w:rsid w:val="5F6FE399"/>
    <w:rsid w:val="63D23862"/>
    <w:rsid w:val="64722530"/>
    <w:rsid w:val="69EF3F65"/>
    <w:rsid w:val="6B1E7934"/>
    <w:rsid w:val="6EF65811"/>
    <w:rsid w:val="6FBF5E04"/>
    <w:rsid w:val="72275320"/>
    <w:rsid w:val="79E41D48"/>
    <w:rsid w:val="7DBF803F"/>
    <w:rsid w:val="7DF3D636"/>
    <w:rsid w:val="997B6A67"/>
    <w:rsid w:val="9DF7D3B0"/>
    <w:rsid w:val="ABEF12B9"/>
    <w:rsid w:val="BEBF57DC"/>
    <w:rsid w:val="CFFF67E4"/>
    <w:rsid w:val="D7FF7DB5"/>
    <w:rsid w:val="EFBDC1CD"/>
    <w:rsid w:val="F5F7160C"/>
    <w:rsid w:val="F8FF0C95"/>
    <w:rsid w:val="FAFFFE2D"/>
    <w:rsid w:val="FBC09EBE"/>
    <w:rsid w:val="FDBB1662"/>
    <w:rsid w:val="FDF955EF"/>
    <w:rsid w:val="FDFF30A4"/>
    <w:rsid w:val="FF6F7EEB"/>
    <w:rsid w:val="FFBB046A"/>
    <w:rsid w:val="FFBF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613</Words>
  <Characters>646</Characters>
  <Lines>0</Lines>
  <Paragraphs>0</Paragraphs>
  <TotalTime>17</TotalTime>
  <ScaleCrop>false</ScaleCrop>
  <LinksUpToDate>false</LinksUpToDate>
  <CharactersWithSpaces>680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WPS_1666336802</cp:lastModifiedBy>
  <cp:lastPrinted>2026-09-24T01:00:00Z</cp:lastPrinted>
  <dcterms:modified xsi:type="dcterms:W3CDTF">2026-09-29T15:47:26Z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eyJoZGlkIjoiMWRkYzE5Yzc1NWRlNTY4ZWFkYzAxOTRmMmJkY2ExMjUiLCJ1c2VySWQiOiIxMzcwNDc5NDA5In0=</vt:lpwstr>
  </property>
  <property fmtid="{D5CDD505-2E9C-101B-9397-08002B2CF9AE}" pid="3" name="KSOProductBuildVer">
    <vt:lpwstr>2052-12.1.2.24730</vt:lpwstr>
  </property>
  <property fmtid="{D5CDD505-2E9C-101B-9397-08002B2CF9AE}" pid="4" name="ICV">
    <vt:lpwstr>7BFB2883918048ECA3EDE2462AC6E9D5_13</vt:lpwstr>
  </property>
</Properties>
</file>